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C2DD1" w14:textId="77777777" w:rsidR="006544FC" w:rsidRDefault="00D07CE8" w:rsidP="0081519B">
      <w:pPr>
        <w:pStyle w:val="BodyText"/>
        <w:spacing w:after="8880"/>
      </w:pPr>
      <w:sdt>
        <w:sdtPr>
          <w:alias w:val="Cover Page Selection"/>
          <w:tag w:val="Cover Page Selection"/>
          <w:id w:val="526606750"/>
          <w:placeholder>
            <w:docPart w:val="5A7B55B546804B838E8875456F41775A"/>
          </w:placeholder>
          <w:docPartList>
            <w:docPartGallery w:val="Custom 1"/>
            <w:docPartCategory w:val="_Melbourne Water Cover Pages"/>
          </w:docPartList>
        </w:sdtPr>
        <w:sdtEndPr/>
        <w:sdtContent>
          <w:r w:rsidR="000609F3" w:rsidRPr="006544FC">
            <w:rPr>
              <w:noProof/>
            </w:rPr>
            <mc:AlternateContent>
              <mc:Choice Requires="wps">
                <w:drawing>
                  <wp:anchor distT="0" distB="0" distL="114300" distR="114300" simplePos="0" relativeHeight="251657216" behindDoc="1" locked="1" layoutInCell="1" allowOverlap="1" wp14:anchorId="2D172D60" wp14:editId="6D3494BD">
                    <wp:simplePos x="0" y="0"/>
                    <wp:positionH relativeFrom="page">
                      <wp:posOffset>359410</wp:posOffset>
                    </wp:positionH>
                    <wp:positionV relativeFrom="page">
                      <wp:posOffset>501650</wp:posOffset>
                    </wp:positionV>
                    <wp:extent cx="6817995" cy="5615940"/>
                    <wp:effectExtent l="0" t="0" r="1905" b="3810"/>
                    <wp:wrapNone/>
                    <wp:docPr id="2" name="Rectangle 2"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pic="http://schemas.openxmlformats.org/drawingml/2006/picture" xmlns:a14="http://schemas.microsoft.com/office/drawing/2010/main" val="1"/>
                        </a:ext>
                      </a:extLst>
                    </wp:docPr>
                    <wp:cNvGraphicFramePr/>
                    <a:graphic xmlns:a="http://schemas.openxmlformats.org/drawingml/2006/main">
                      <a:graphicData uri="http://schemas.microsoft.com/office/word/2010/wordprocessingShape">
                        <wps:wsp>
                          <wps:cNvSpPr/>
                          <wps:spPr>
                            <a:xfrm>
                              <a:off x="0" y="0"/>
                              <a:ext cx="6817995" cy="561594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DABB" id="Rectangle 2" o:spid="_x0000_s1026" alt="Title: &quot;&quot; - Description: &quot;&quot;" style="position:absolute;margin-left:28.3pt;margin-top:39.5pt;width:536.85pt;height:44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" stroked="f" strokeweight="2pt">
                    <v:fill r:id="rId13" o:title="&quot;&quot;" recolor="t" rotate="t" type="frame"/>
                    <w10:wrap anchorx="page" anchory="page"/>
                    <w10:anchorlock/>
                  </v:rect>
                </w:pict>
              </mc:Fallback>
            </mc:AlternateContent>
          </w:r>
        </w:sdtContent>
      </w:sdt>
      <w:r w:rsidR="002379FF">
        <w:rPr>
          <w:noProof/>
        </w:rPr>
        <w:drawing>
          <wp:anchor distT="0" distB="0" distL="114300" distR="114300" simplePos="0" relativeHeight="251654144" behindDoc="1" locked="1" layoutInCell="1" allowOverlap="1" wp14:anchorId="153B00D6" wp14:editId="139BD40F">
            <wp:simplePos x="0" y="0"/>
            <wp:positionH relativeFrom="page">
              <wp:posOffset>363855</wp:posOffset>
            </wp:positionH>
            <wp:positionV relativeFrom="page">
              <wp:posOffset>6124575</wp:posOffset>
            </wp:positionV>
            <wp:extent cx="6840000" cy="3243600"/>
            <wp:effectExtent l="0" t="0" r="0" b="4445"/>
            <wp:wrapNone/>
            <wp:docPr id="12" name="Picture 12"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a14="http://schemas.microsoft.com/office/drawing/2010/main" val="1"/>
                        </a:ext>
                      </a:extLst>
                    </pic:cNvPr>
                    <pic:cNvPicPr/>
                  </pic:nvPicPr>
                  <pic:blipFill>
                    <a:blip r:embed="rId14">
                      <a:extLst>
                        <a:ext uri="{28A0092B-C50C-407E-A947-70E740481C1C}">
                          <a14:useLocalDpi xmlns:a14="http://schemas.microsoft.com/office/drawing/2010/main" val="0"/>
                        </a:ext>
                      </a:extLst>
                    </a:blip>
                    <a:srcRect l="103" r="103"/>
                    <a:stretch>
                      <a:fillRect/>
                    </a:stretch>
                  </pic:blipFill>
                  <pic:spPr>
                    <a:xfrm>
                      <a:off x="0" y="0"/>
                      <a:ext cx="6840000" cy="3243600"/>
                    </a:xfrm>
                    <a:prstGeom prst="rect">
                      <a:avLst/>
                    </a:prstGeom>
                  </pic:spPr>
                </pic:pic>
              </a:graphicData>
            </a:graphic>
            <wp14:sizeRelH relativeFrom="margin">
              <wp14:pctWidth>0</wp14:pctWidth>
            </wp14:sizeRelH>
            <wp14:sizeRelV relativeFrom="margin">
              <wp14:pctHeight>0</wp14:pctHeight>
            </wp14:sizeRelV>
          </wp:anchor>
        </w:drawing>
      </w:r>
    </w:p>
    <w:p w14:paraId="0B567DCD" w14:textId="77777777" w:rsidR="00AF6F5E" w:rsidRPr="0033679F" w:rsidRDefault="0033679F" w:rsidP="0081519B">
      <w:pPr>
        <w:pStyle w:val="Title"/>
        <w:rPr>
          <w:sz w:val="52"/>
        </w:rPr>
      </w:pPr>
      <w:r w:rsidRPr="0033679F">
        <w:rPr>
          <w:sz w:val="52"/>
        </w:rPr>
        <w:t>Modern Slavery Statement</w:t>
      </w:r>
      <w:r>
        <w:rPr>
          <w:sz w:val="52"/>
        </w:rPr>
        <w:t xml:space="preserve"> 202</w:t>
      </w:r>
      <w:r w:rsidR="007D1FE5">
        <w:rPr>
          <w:sz w:val="52"/>
        </w:rPr>
        <w:t>3</w:t>
      </w:r>
    </w:p>
    <w:p w14:paraId="1024D0E8" w14:textId="77777777" w:rsidR="00C532E1" w:rsidRPr="00682FC3" w:rsidRDefault="0033679F" w:rsidP="0033679F">
      <w:pPr>
        <w:pStyle w:val="Subtitle"/>
        <w:rPr>
          <w:sz w:val="36"/>
        </w:rPr>
      </w:pPr>
      <w:r w:rsidRPr="00682FC3">
        <w:rPr>
          <w:sz w:val="36"/>
        </w:rPr>
        <w:t>Melbourne Water</w:t>
      </w:r>
    </w:p>
    <w:p w14:paraId="6F6F06EE" w14:textId="77777777" w:rsidR="00AF6F5E" w:rsidRDefault="00AF6F5E" w:rsidP="006544FC">
      <w:pPr>
        <w:pStyle w:val="BodyText"/>
        <w:sectPr w:rsidR="00AF6F5E" w:rsidSect="00971126">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284" w:gutter="0"/>
          <w:cols w:space="708"/>
          <w:titlePg/>
          <w:docGrid w:linePitch="360"/>
        </w:sectPr>
      </w:pPr>
    </w:p>
    <w:p w14:paraId="1169D093" w14:textId="77777777" w:rsidR="00126F98" w:rsidRDefault="009B637D" w:rsidP="009A7E34">
      <w:pPr>
        <w:pStyle w:val="TOCHeading"/>
      </w:pPr>
      <w:r w:rsidRPr="00B9261A">
        <w:rPr>
          <w:noProof/>
        </w:rPr>
        <w:lastRenderedPageBreak/>
        <w:drawing>
          <wp:anchor distT="0" distB="0" distL="114300" distR="114300" simplePos="0" relativeHeight="251633664" behindDoc="1" locked="1" layoutInCell="1" allowOverlap="1" wp14:anchorId="5C22ED68" wp14:editId="42FAA432">
            <wp:simplePos x="0" y="0"/>
            <wp:positionH relativeFrom="page">
              <wp:align>right</wp:align>
            </wp:positionH>
            <wp:positionV relativeFrom="page">
              <wp:posOffset>0</wp:posOffset>
            </wp:positionV>
            <wp:extent cx="3034800" cy="2109600"/>
            <wp:effectExtent l="0" t="0" r="0" b="5080"/>
            <wp:wrapNone/>
            <wp:docPr id="53" name="MWCircles"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a14="http://schemas.microsoft.com/office/drawing/2010/main"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dec="http://schemas.microsoft.com/office/drawing/2017/decorative"/>
                      </a:ext>
                    </a:extLst>
                  </pic:spPr>
                </pic:pic>
              </a:graphicData>
            </a:graphic>
            <wp14:sizeRelH relativeFrom="page">
              <wp14:pctWidth>0</wp14:pctWidth>
            </wp14:sizeRelH>
            <wp14:sizeRelV relativeFrom="page">
              <wp14:pctHeight>0</wp14:pctHeight>
            </wp14:sizeRelV>
          </wp:anchor>
        </w:drawing>
      </w:r>
      <w:r w:rsidR="006544FC">
        <w:t xml:space="preserve">Table of </w:t>
      </w:r>
      <w:r w:rsidR="006544FC" w:rsidRPr="00E2304F">
        <w:t>contents</w:t>
      </w:r>
    </w:p>
    <w:p w14:paraId="599EE982" w14:textId="7C0E0BAA" w:rsidR="00CB6964" w:rsidRPr="00CB6964" w:rsidRDefault="00530EA6">
      <w:pPr>
        <w:pStyle w:val="TOC1"/>
        <w:rPr>
          <w:rFonts w:asciiTheme="minorHAnsi" w:eastAsiaTheme="minorEastAsia" w:hAnsiTheme="minorHAnsi"/>
          <w:b w:val="0"/>
          <w:color w:val="auto"/>
          <w:sz w:val="20"/>
          <w:szCs w:val="20"/>
          <w:lang w:eastAsia="en-AU"/>
        </w:rPr>
      </w:pPr>
      <w:r w:rsidRPr="00CB6964">
        <w:rPr>
          <w:rFonts w:asciiTheme="minorHAnsi" w:hAnsiTheme="minorHAnsi" w:cs="Times New Roman"/>
          <w:b w:val="0"/>
          <w:color w:val="auto"/>
          <w:sz w:val="20"/>
          <w:szCs w:val="20"/>
        </w:rPr>
        <w:fldChar w:fldCharType="begin"/>
      </w:r>
      <w:r w:rsidRPr="00CB6964">
        <w:rPr>
          <w:rFonts w:asciiTheme="minorHAnsi" w:hAnsiTheme="minorHAnsi" w:cs="Times New Roman"/>
          <w:b w:val="0"/>
          <w:color w:val="auto"/>
          <w:sz w:val="20"/>
          <w:szCs w:val="20"/>
        </w:rPr>
        <w:instrText xml:space="preserve"> TOC \o "1-3" \h \z \u </w:instrText>
      </w:r>
      <w:r w:rsidRPr="00CB6964">
        <w:rPr>
          <w:rFonts w:asciiTheme="minorHAnsi" w:hAnsiTheme="minorHAnsi" w:cs="Times New Roman"/>
          <w:b w:val="0"/>
          <w:color w:val="auto"/>
          <w:sz w:val="20"/>
          <w:szCs w:val="20"/>
        </w:rPr>
        <w:fldChar w:fldCharType="separate"/>
      </w:r>
      <w:hyperlink w:anchor="_Toc146096957" w:history="1">
        <w:r w:rsidR="00CB6964" w:rsidRPr="00CB6964">
          <w:rPr>
            <w:rStyle w:val="Hyperlink"/>
            <w:b w:val="0"/>
            <w:color w:val="auto"/>
            <w:sz w:val="20"/>
            <w:szCs w:val="20"/>
          </w:rPr>
          <w:t>Introduction</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_Toc146096957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3</w:t>
        </w:r>
        <w:r w:rsidR="00CB6964" w:rsidRPr="00CB6964">
          <w:rPr>
            <w:b w:val="0"/>
            <w:webHidden/>
            <w:color w:val="auto"/>
            <w:sz w:val="20"/>
            <w:szCs w:val="20"/>
          </w:rPr>
          <w:fldChar w:fldCharType="end"/>
        </w:r>
      </w:hyperlink>
    </w:p>
    <w:p w14:paraId="40710335" w14:textId="4AA6979E" w:rsidR="00CB6964" w:rsidRPr="00CB6964" w:rsidRDefault="00D07CE8">
      <w:pPr>
        <w:pStyle w:val="TOC1"/>
        <w:rPr>
          <w:rFonts w:asciiTheme="minorHAnsi" w:eastAsiaTheme="minorEastAsia" w:hAnsiTheme="minorHAnsi"/>
          <w:b w:val="0"/>
          <w:color w:val="auto"/>
          <w:sz w:val="20"/>
          <w:szCs w:val="20"/>
          <w:lang w:eastAsia="en-AU"/>
        </w:rPr>
      </w:pPr>
      <w:hyperlink w:anchor="_Toc146096958" w:history="1">
        <w:r w:rsidR="00CB6964" w:rsidRPr="00CB6964">
          <w:rPr>
            <w:rStyle w:val="Hyperlink"/>
            <w:b w:val="0"/>
            <w:color w:val="auto"/>
            <w:sz w:val="20"/>
            <w:szCs w:val="20"/>
          </w:rPr>
          <w:t>About Melbourne Water</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_Toc146096958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4</w:t>
        </w:r>
        <w:r w:rsidR="00CB6964" w:rsidRPr="00CB6964">
          <w:rPr>
            <w:b w:val="0"/>
            <w:webHidden/>
            <w:color w:val="auto"/>
            <w:sz w:val="20"/>
            <w:szCs w:val="20"/>
          </w:rPr>
          <w:fldChar w:fldCharType="end"/>
        </w:r>
      </w:hyperlink>
    </w:p>
    <w:p w14:paraId="4A94E012" w14:textId="781753EF" w:rsidR="00CB6964" w:rsidRPr="00CB6964" w:rsidRDefault="00D07CE8">
      <w:pPr>
        <w:pStyle w:val="TOC1"/>
        <w:rPr>
          <w:rFonts w:asciiTheme="minorHAnsi" w:eastAsiaTheme="minorEastAsia" w:hAnsiTheme="minorHAnsi"/>
          <w:b w:val="0"/>
          <w:color w:val="auto"/>
          <w:sz w:val="20"/>
          <w:szCs w:val="20"/>
          <w:lang w:eastAsia="en-AU"/>
        </w:rPr>
      </w:pPr>
      <w:hyperlink w:anchor="_Toc146096959" w:history="1">
        <w:r w:rsidR="00CB6964" w:rsidRPr="00CB6964">
          <w:rPr>
            <w:rStyle w:val="Hyperlink"/>
            <w:b w:val="0"/>
            <w:color w:val="auto"/>
            <w:sz w:val="20"/>
            <w:szCs w:val="20"/>
          </w:rPr>
          <w:t>Structure, operations and supply chains</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_Toc146096959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5</w:t>
        </w:r>
        <w:r w:rsidR="00CB6964" w:rsidRPr="00CB6964">
          <w:rPr>
            <w:b w:val="0"/>
            <w:webHidden/>
            <w:color w:val="auto"/>
            <w:sz w:val="20"/>
            <w:szCs w:val="20"/>
          </w:rPr>
          <w:fldChar w:fldCharType="end"/>
        </w:r>
      </w:hyperlink>
    </w:p>
    <w:p w14:paraId="4C64E7E2" w14:textId="59A7F072" w:rsidR="00CB6964" w:rsidRPr="00CB6964" w:rsidRDefault="00D07CE8">
      <w:pPr>
        <w:pStyle w:val="TOC1"/>
        <w:rPr>
          <w:rFonts w:asciiTheme="minorHAnsi" w:eastAsiaTheme="minorEastAsia" w:hAnsiTheme="minorHAnsi"/>
          <w:b w:val="0"/>
          <w:color w:val="auto"/>
          <w:sz w:val="20"/>
          <w:szCs w:val="20"/>
          <w:lang w:eastAsia="en-AU"/>
        </w:rPr>
      </w:pPr>
      <w:hyperlink w:anchor="_Toc146096960" w:history="1">
        <w:r w:rsidR="00CB6964" w:rsidRPr="00CB6964">
          <w:rPr>
            <w:rStyle w:val="Hyperlink"/>
            <w:b w:val="0"/>
            <w:color w:val="auto"/>
            <w:sz w:val="20"/>
            <w:szCs w:val="20"/>
          </w:rPr>
          <w:t>Risks of modern slavery practices in Melbourne Water’s operations and supply chains</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_Toc146096960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9</w:t>
        </w:r>
        <w:r w:rsidR="00CB6964" w:rsidRPr="00CB6964">
          <w:rPr>
            <w:b w:val="0"/>
            <w:webHidden/>
            <w:color w:val="auto"/>
            <w:sz w:val="20"/>
            <w:szCs w:val="20"/>
          </w:rPr>
          <w:fldChar w:fldCharType="end"/>
        </w:r>
      </w:hyperlink>
    </w:p>
    <w:p w14:paraId="56209EAB" w14:textId="05F5FA04" w:rsidR="00CB6964" w:rsidRPr="00CB6964" w:rsidRDefault="00D07CE8">
      <w:pPr>
        <w:pStyle w:val="TOC1"/>
        <w:rPr>
          <w:rFonts w:asciiTheme="minorHAnsi" w:eastAsiaTheme="minorEastAsia" w:hAnsiTheme="minorHAnsi"/>
          <w:b w:val="0"/>
          <w:color w:val="auto"/>
          <w:sz w:val="20"/>
          <w:szCs w:val="20"/>
          <w:lang w:eastAsia="en-AU"/>
        </w:rPr>
      </w:pPr>
      <w:hyperlink w:anchor="_Toc146096961" w:history="1">
        <w:r w:rsidR="00CB6964" w:rsidRPr="00CB6964">
          <w:rPr>
            <w:rStyle w:val="Hyperlink"/>
            <w:b w:val="0"/>
            <w:color w:val="auto"/>
            <w:sz w:val="20"/>
            <w:szCs w:val="20"/>
          </w:rPr>
          <w:t>Actions taken by Melbourne Water to assess and address modern slavery risks</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_Toc146096961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12</w:t>
        </w:r>
        <w:r w:rsidR="00CB6964" w:rsidRPr="00CB6964">
          <w:rPr>
            <w:b w:val="0"/>
            <w:webHidden/>
            <w:color w:val="auto"/>
            <w:sz w:val="20"/>
            <w:szCs w:val="20"/>
          </w:rPr>
          <w:fldChar w:fldCharType="end"/>
        </w:r>
      </w:hyperlink>
    </w:p>
    <w:p w14:paraId="3C73F098" w14:textId="651E815D" w:rsidR="00CB6964" w:rsidRPr="00CB6964" w:rsidRDefault="00D07CE8">
      <w:pPr>
        <w:pStyle w:val="TOC1"/>
        <w:rPr>
          <w:rFonts w:asciiTheme="minorHAnsi" w:eastAsiaTheme="minorEastAsia" w:hAnsiTheme="minorHAnsi"/>
          <w:b w:val="0"/>
          <w:color w:val="auto"/>
          <w:sz w:val="20"/>
          <w:szCs w:val="20"/>
          <w:lang w:eastAsia="en-AU"/>
        </w:rPr>
      </w:pPr>
      <w:hyperlink w:anchor="_Toc146096962" w:history="1">
        <w:r w:rsidR="00CB6964" w:rsidRPr="00CB6964">
          <w:rPr>
            <w:rStyle w:val="Hyperlink"/>
            <w:b w:val="0"/>
            <w:color w:val="auto"/>
            <w:sz w:val="20"/>
            <w:szCs w:val="20"/>
          </w:rPr>
          <w:t>How we assess effectiveness</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_Toc146096962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23</w:t>
        </w:r>
        <w:r w:rsidR="00CB6964" w:rsidRPr="00CB6964">
          <w:rPr>
            <w:b w:val="0"/>
            <w:webHidden/>
            <w:color w:val="auto"/>
            <w:sz w:val="20"/>
            <w:szCs w:val="20"/>
          </w:rPr>
          <w:fldChar w:fldCharType="end"/>
        </w:r>
      </w:hyperlink>
    </w:p>
    <w:p w14:paraId="46E1D554" w14:textId="5CA24665" w:rsidR="00CB6964" w:rsidRPr="00CB6964" w:rsidRDefault="00D07CE8">
      <w:pPr>
        <w:pStyle w:val="TOC1"/>
        <w:rPr>
          <w:rFonts w:asciiTheme="minorHAnsi" w:eastAsiaTheme="minorEastAsia" w:hAnsiTheme="minorHAnsi"/>
          <w:b w:val="0"/>
          <w:color w:val="auto"/>
          <w:sz w:val="20"/>
          <w:szCs w:val="20"/>
          <w:lang w:eastAsia="en-AU"/>
        </w:rPr>
      </w:pPr>
      <w:hyperlink w:anchor="_Toc146096963" w:history="1">
        <w:r w:rsidR="00CB6964" w:rsidRPr="00CB6964">
          <w:rPr>
            <w:rStyle w:val="Hyperlink"/>
            <w:b w:val="0"/>
            <w:color w:val="auto"/>
            <w:sz w:val="20"/>
            <w:szCs w:val="20"/>
          </w:rPr>
          <w:t>Progress update</w:t>
        </w:r>
        <w:r w:rsidR="00CB6964" w:rsidRPr="00CB6964">
          <w:rPr>
            <w:b w:val="0"/>
            <w:webHidden/>
            <w:color w:val="auto"/>
            <w:sz w:val="20"/>
            <w:szCs w:val="20"/>
          </w:rPr>
          <w:tab/>
        </w:r>
        <w:r w:rsidR="00CB6964" w:rsidRPr="00CB6964">
          <w:rPr>
            <w:b w:val="0"/>
            <w:webHidden/>
            <w:color w:val="auto"/>
            <w:sz w:val="20"/>
            <w:szCs w:val="20"/>
          </w:rPr>
          <w:fldChar w:fldCharType="begin"/>
        </w:r>
        <w:r w:rsidR="00CB6964" w:rsidRPr="00CB6964">
          <w:rPr>
            <w:b w:val="0"/>
            <w:webHidden/>
            <w:color w:val="auto"/>
            <w:sz w:val="20"/>
            <w:szCs w:val="20"/>
          </w:rPr>
          <w:instrText xml:space="preserve"> PAGEREF _Toc146096963 \h </w:instrText>
        </w:r>
        <w:r w:rsidR="00CB6964" w:rsidRPr="00CB6964">
          <w:rPr>
            <w:b w:val="0"/>
            <w:webHidden/>
            <w:color w:val="auto"/>
            <w:sz w:val="20"/>
            <w:szCs w:val="20"/>
          </w:rPr>
        </w:r>
        <w:r w:rsidR="00CB6964" w:rsidRPr="00CB6964">
          <w:rPr>
            <w:b w:val="0"/>
            <w:webHidden/>
            <w:color w:val="auto"/>
            <w:sz w:val="20"/>
            <w:szCs w:val="20"/>
          </w:rPr>
          <w:fldChar w:fldCharType="separate"/>
        </w:r>
        <w:r w:rsidR="00CB6964" w:rsidRPr="00CB6964">
          <w:rPr>
            <w:b w:val="0"/>
            <w:webHidden/>
            <w:color w:val="auto"/>
            <w:sz w:val="20"/>
            <w:szCs w:val="20"/>
          </w:rPr>
          <w:t>24</w:t>
        </w:r>
        <w:r w:rsidR="00CB6964" w:rsidRPr="00CB6964">
          <w:rPr>
            <w:b w:val="0"/>
            <w:webHidden/>
            <w:color w:val="auto"/>
            <w:sz w:val="20"/>
            <w:szCs w:val="20"/>
          </w:rPr>
          <w:fldChar w:fldCharType="end"/>
        </w:r>
      </w:hyperlink>
    </w:p>
    <w:p w14:paraId="0BAA9BFD" w14:textId="77777777" w:rsidR="006544FC" w:rsidRPr="00CB6964" w:rsidRDefault="00530EA6" w:rsidP="00484B3A">
      <w:pPr>
        <w:pStyle w:val="Heading1"/>
        <w:rPr>
          <w:b w:val="0"/>
          <w:color w:val="auto"/>
          <w:sz w:val="20"/>
          <w:szCs w:val="20"/>
        </w:rPr>
        <w:sectPr w:rsidR="006544FC" w:rsidRPr="00CB6964" w:rsidSect="00E2304F">
          <w:headerReference w:type="default" r:id="rId22"/>
          <w:headerReference w:type="first" r:id="rId23"/>
          <w:footerReference w:type="first" r:id="rId24"/>
          <w:pgSz w:w="11906" w:h="16838" w:code="9"/>
          <w:pgMar w:top="1134" w:right="1134" w:bottom="1134" w:left="1134" w:header="567" w:footer="567" w:gutter="0"/>
          <w:cols w:space="708"/>
          <w:titlePg/>
          <w:docGrid w:linePitch="360"/>
        </w:sectPr>
      </w:pPr>
      <w:r w:rsidRPr="00CB6964">
        <w:rPr>
          <w:rFonts w:eastAsiaTheme="minorHAnsi"/>
          <w:b w:val="0"/>
          <w:noProof/>
          <w:color w:val="auto"/>
          <w:sz w:val="20"/>
          <w:szCs w:val="20"/>
          <w:lang w:eastAsia="en-US"/>
        </w:rPr>
        <w:fldChar w:fldCharType="end"/>
      </w:r>
    </w:p>
    <w:p w14:paraId="2B2F0257" w14:textId="77777777" w:rsidR="00427639" w:rsidRDefault="0088147A" w:rsidP="00427639">
      <w:pPr>
        <w:pStyle w:val="SectionHeading"/>
      </w:pPr>
      <w:bookmarkStart w:id="0" w:name="_Toc146096957"/>
      <w:r>
        <w:lastRenderedPageBreak/>
        <w:t>Introduction</w:t>
      </w:r>
      <w:bookmarkEnd w:id="0"/>
    </w:p>
    <w:p w14:paraId="45799DBF" w14:textId="77777777" w:rsidR="005953CC" w:rsidRDefault="00C5330A" w:rsidP="00C5330A">
      <w:pPr>
        <w:pStyle w:val="BodyText"/>
        <w:jc w:val="both"/>
        <w:rPr>
          <w:sz w:val="22"/>
        </w:rPr>
      </w:pPr>
      <w:r w:rsidRPr="00C5330A">
        <w:rPr>
          <w:sz w:val="22"/>
        </w:rPr>
        <w:t>Melbourne Water Corporation (</w:t>
      </w:r>
      <w:r w:rsidRPr="00C5330A">
        <w:rPr>
          <w:b/>
          <w:sz w:val="22"/>
        </w:rPr>
        <w:t>Melbourne Water</w:t>
      </w:r>
      <w:r w:rsidRPr="00C5330A">
        <w:rPr>
          <w:sz w:val="22"/>
        </w:rPr>
        <w:t>) is</w:t>
      </w:r>
      <w:r w:rsidR="004E4CCD">
        <w:rPr>
          <w:sz w:val="22"/>
        </w:rPr>
        <w:t xml:space="preserve"> </w:t>
      </w:r>
      <w:r w:rsidR="005953CC">
        <w:rPr>
          <w:sz w:val="22"/>
        </w:rPr>
        <w:t xml:space="preserve">responsible for managing our waterways, delivering affordable and clean water to the community </w:t>
      </w:r>
      <w:r w:rsidR="006108AA">
        <w:rPr>
          <w:sz w:val="22"/>
        </w:rPr>
        <w:t>and</w:t>
      </w:r>
      <w:r w:rsidR="005953CC">
        <w:rPr>
          <w:sz w:val="22"/>
        </w:rPr>
        <w:t xml:space="preserve"> keeping our people healthy wit</w:t>
      </w:r>
      <w:r w:rsidR="007D1FE5">
        <w:rPr>
          <w:sz w:val="22"/>
        </w:rPr>
        <w:t>h effective sewerage services.</w:t>
      </w:r>
    </w:p>
    <w:p w14:paraId="65A56F91" w14:textId="3EA96523" w:rsidR="004E4CCD" w:rsidRPr="007C029B" w:rsidRDefault="005953CC" w:rsidP="00C5330A">
      <w:pPr>
        <w:pStyle w:val="BodyText"/>
        <w:jc w:val="both"/>
        <w:rPr>
          <w:sz w:val="22"/>
        </w:rPr>
      </w:pPr>
      <w:r>
        <w:rPr>
          <w:sz w:val="22"/>
        </w:rPr>
        <w:t>In order to achieve this, Melbourne W</w:t>
      </w:r>
      <w:r w:rsidR="00080166">
        <w:rPr>
          <w:sz w:val="22"/>
        </w:rPr>
        <w:t>ater’s diverse and capable teams work with the community, developers and a wide range of partners, contractors and suppliers.  Melbourne Water’s values</w:t>
      </w:r>
      <w:r w:rsidR="006108AA">
        <w:rPr>
          <w:sz w:val="22"/>
        </w:rPr>
        <w:t xml:space="preserve"> </w:t>
      </w:r>
      <w:r w:rsidR="00080166">
        <w:rPr>
          <w:sz w:val="22"/>
        </w:rPr>
        <w:t xml:space="preserve">are intrinsically linked to everything we do and how we engage the organisations that we work with.  For this reason, Melbourne Water is </w:t>
      </w:r>
      <w:r w:rsidR="004E4CCD">
        <w:rPr>
          <w:sz w:val="22"/>
        </w:rPr>
        <w:t xml:space="preserve">committed to </w:t>
      </w:r>
      <w:r w:rsidR="00BE1220">
        <w:rPr>
          <w:sz w:val="22"/>
        </w:rPr>
        <w:t xml:space="preserve">working to </w:t>
      </w:r>
      <w:r w:rsidR="004E4CCD">
        <w:rPr>
          <w:sz w:val="22"/>
        </w:rPr>
        <w:t>ensur</w:t>
      </w:r>
      <w:r w:rsidR="00BE1220">
        <w:rPr>
          <w:sz w:val="22"/>
        </w:rPr>
        <w:t>e</w:t>
      </w:r>
      <w:r w:rsidR="004E4CCD">
        <w:rPr>
          <w:sz w:val="22"/>
        </w:rPr>
        <w:t xml:space="preserve"> our </w:t>
      </w:r>
      <w:r w:rsidR="006108AA">
        <w:rPr>
          <w:sz w:val="22"/>
        </w:rPr>
        <w:t xml:space="preserve">operations and </w:t>
      </w:r>
      <w:r w:rsidR="004E4CCD">
        <w:rPr>
          <w:sz w:val="22"/>
        </w:rPr>
        <w:t xml:space="preserve">supply chain </w:t>
      </w:r>
      <w:r w:rsidR="00080166">
        <w:rPr>
          <w:sz w:val="22"/>
        </w:rPr>
        <w:t>are free of modern slavery.</w:t>
      </w:r>
    </w:p>
    <w:p w14:paraId="5EB59FA3" w14:textId="08576DD6" w:rsidR="00BF1495" w:rsidRDefault="00A2773A" w:rsidP="00175D45">
      <w:pPr>
        <w:jc w:val="both"/>
      </w:pPr>
      <w:r>
        <w:rPr>
          <w:sz w:val="22"/>
        </w:rPr>
        <w:t>This Modern Slavery Statement</w:t>
      </w:r>
      <w:r w:rsidR="008855BA">
        <w:rPr>
          <w:sz w:val="22"/>
        </w:rPr>
        <w:t xml:space="preserve"> (the </w:t>
      </w:r>
      <w:r w:rsidR="008855BA" w:rsidRPr="003C459C">
        <w:rPr>
          <w:b/>
          <w:bCs/>
          <w:sz w:val="22"/>
        </w:rPr>
        <w:t>Statement</w:t>
      </w:r>
      <w:r w:rsidR="008855BA">
        <w:rPr>
          <w:sz w:val="22"/>
        </w:rPr>
        <w:t xml:space="preserve">) is Melbourne Water's response to the requirements of </w:t>
      </w:r>
      <w:r w:rsidR="00BE1220">
        <w:rPr>
          <w:sz w:val="22"/>
        </w:rPr>
        <w:t xml:space="preserve">section 13 of </w:t>
      </w:r>
      <w:r w:rsidR="008855BA">
        <w:rPr>
          <w:sz w:val="22"/>
        </w:rPr>
        <w:t xml:space="preserve">the Australian Commonwealth </w:t>
      </w:r>
      <w:r w:rsidR="008855BA">
        <w:rPr>
          <w:i/>
          <w:iCs/>
          <w:sz w:val="22"/>
        </w:rPr>
        <w:t xml:space="preserve">Modern Slavery Act 2018 </w:t>
      </w:r>
      <w:r w:rsidR="008855BA">
        <w:rPr>
          <w:sz w:val="22"/>
        </w:rPr>
        <w:t>(Cth) (</w:t>
      </w:r>
      <w:r w:rsidR="008855BA">
        <w:rPr>
          <w:b/>
          <w:bCs/>
          <w:sz w:val="22"/>
        </w:rPr>
        <w:t>Modern Slavery Act</w:t>
      </w:r>
      <w:r w:rsidR="008855BA">
        <w:rPr>
          <w:sz w:val="22"/>
        </w:rPr>
        <w:t>). It</w:t>
      </w:r>
      <w:r>
        <w:rPr>
          <w:sz w:val="22"/>
        </w:rPr>
        <w:t xml:space="preserve"> has been prepared </w:t>
      </w:r>
      <w:r w:rsidRPr="00ED30B6">
        <w:rPr>
          <w:sz w:val="22"/>
        </w:rPr>
        <w:t>for the reporting period 1 July 202</w:t>
      </w:r>
      <w:r w:rsidR="00FD3510">
        <w:rPr>
          <w:sz w:val="22"/>
        </w:rPr>
        <w:t>2</w:t>
      </w:r>
      <w:r w:rsidRPr="00ED30B6">
        <w:rPr>
          <w:sz w:val="22"/>
        </w:rPr>
        <w:t xml:space="preserve"> to 30 June 202</w:t>
      </w:r>
      <w:r w:rsidR="00FD3510">
        <w:rPr>
          <w:sz w:val="22"/>
        </w:rPr>
        <w:t>3</w:t>
      </w:r>
      <w:r w:rsidRPr="00ED30B6">
        <w:rPr>
          <w:sz w:val="22"/>
        </w:rPr>
        <w:t xml:space="preserve"> (</w:t>
      </w:r>
      <w:r w:rsidRPr="00ED30B6">
        <w:rPr>
          <w:b/>
          <w:sz w:val="22"/>
        </w:rPr>
        <w:t>Reporting Period</w:t>
      </w:r>
      <w:r w:rsidRPr="00ED30B6">
        <w:rPr>
          <w:sz w:val="22"/>
        </w:rPr>
        <w:t>)</w:t>
      </w:r>
      <w:r>
        <w:rPr>
          <w:sz w:val="22"/>
        </w:rPr>
        <w:t>.</w:t>
      </w:r>
      <w:r w:rsidR="004B4FBC" w:rsidDel="004B4FBC">
        <w:rPr>
          <w:sz w:val="22"/>
        </w:rPr>
        <w:t xml:space="preserve"> </w:t>
      </w:r>
      <w:r w:rsidR="00F14AFA" w:rsidRPr="007800D4">
        <w:rPr>
          <w:sz w:val="22"/>
        </w:rPr>
        <w:t>Melbourne Water does not own or control any other entities</w:t>
      </w:r>
      <w:r w:rsidR="00BF1495" w:rsidRPr="007800D4">
        <w:rPr>
          <w:sz w:val="22"/>
        </w:rPr>
        <w:t xml:space="preserve"> in preparing this Statement.</w:t>
      </w:r>
    </w:p>
    <w:p w14:paraId="78BA143E" w14:textId="77777777" w:rsidR="002B0996" w:rsidRDefault="002B0996" w:rsidP="00F14AFA"/>
    <w:p w14:paraId="15A77B2C" w14:textId="032AC6DD" w:rsidR="00080166" w:rsidRDefault="00080166" w:rsidP="00175D45">
      <w:pPr>
        <w:jc w:val="both"/>
      </w:pPr>
      <w:r w:rsidRPr="007800D4">
        <w:rPr>
          <w:sz w:val="22"/>
        </w:rPr>
        <w:t>Th</w:t>
      </w:r>
      <w:r w:rsidR="008855BA" w:rsidRPr="007800D4">
        <w:rPr>
          <w:sz w:val="22"/>
        </w:rPr>
        <w:t>e</w:t>
      </w:r>
      <w:r w:rsidRPr="007800D4">
        <w:rPr>
          <w:sz w:val="22"/>
        </w:rPr>
        <w:t xml:space="preserve"> </w:t>
      </w:r>
      <w:r w:rsidR="008855BA" w:rsidRPr="007800D4">
        <w:rPr>
          <w:sz w:val="22"/>
        </w:rPr>
        <w:t>S</w:t>
      </w:r>
      <w:r w:rsidRPr="007800D4">
        <w:rPr>
          <w:sz w:val="22"/>
        </w:rPr>
        <w:t xml:space="preserve">tatement has been approved by the Board of Melbourne Water on </w:t>
      </w:r>
      <w:r w:rsidR="00594054" w:rsidRPr="00B96280">
        <w:rPr>
          <w:sz w:val="22"/>
        </w:rPr>
        <w:t>27 October</w:t>
      </w:r>
      <w:r w:rsidR="00FD3510">
        <w:rPr>
          <w:sz w:val="22"/>
        </w:rPr>
        <w:t xml:space="preserve"> 2023</w:t>
      </w:r>
      <w:r w:rsidRPr="007800D4">
        <w:rPr>
          <w:sz w:val="22"/>
        </w:rPr>
        <w:t xml:space="preserve"> and has been signed by </w:t>
      </w:r>
      <w:r w:rsidR="00B96280">
        <w:rPr>
          <w:sz w:val="22"/>
        </w:rPr>
        <w:t>Greg Wilson</w:t>
      </w:r>
      <w:r w:rsidRPr="007800D4">
        <w:rPr>
          <w:sz w:val="22"/>
        </w:rPr>
        <w:t xml:space="preserve"> (Chair) and Nerina Di Lorenzo (M</w:t>
      </w:r>
      <w:r w:rsidR="00BE1220" w:rsidRPr="007800D4">
        <w:rPr>
          <w:sz w:val="22"/>
        </w:rPr>
        <w:t xml:space="preserve">anaging </w:t>
      </w:r>
      <w:r w:rsidRPr="007800D4">
        <w:rPr>
          <w:sz w:val="22"/>
        </w:rPr>
        <w:t>D</w:t>
      </w:r>
      <w:r w:rsidR="00BE1220" w:rsidRPr="007800D4">
        <w:rPr>
          <w:sz w:val="22"/>
        </w:rPr>
        <w:t>irector</w:t>
      </w:r>
      <w:r w:rsidRPr="007800D4">
        <w:rPr>
          <w:sz w:val="22"/>
        </w:rPr>
        <w:t>)</w:t>
      </w:r>
      <w:r w:rsidR="00BE1220" w:rsidRPr="007800D4">
        <w:rPr>
          <w:sz w:val="22"/>
        </w:rPr>
        <w:t>, who are</w:t>
      </w:r>
      <w:r w:rsidRPr="007800D4">
        <w:rPr>
          <w:sz w:val="22"/>
        </w:rPr>
        <w:t xml:space="preserve"> authorised to sign this statement on behalf of Melbourne Water.</w:t>
      </w:r>
    </w:p>
    <w:p w14:paraId="552D0925" w14:textId="77777777" w:rsidR="00080166" w:rsidRDefault="00080166" w:rsidP="00080166">
      <w:pPr>
        <w:pStyle w:val="ListBullet"/>
        <w:numPr>
          <w:ilvl w:val="0"/>
          <w:numId w:val="0"/>
        </w:numPr>
        <w:jc w:val="both"/>
        <w:rPr>
          <w:sz w:val="22"/>
        </w:rPr>
      </w:pPr>
    </w:p>
    <w:p w14:paraId="3BC4B931" w14:textId="77777777" w:rsidR="00080166" w:rsidRDefault="00080166" w:rsidP="00080166">
      <w:pPr>
        <w:pStyle w:val="ListBullet"/>
        <w:numPr>
          <w:ilvl w:val="0"/>
          <w:numId w:val="0"/>
        </w:numPr>
        <w:jc w:val="both"/>
        <w:rPr>
          <w:sz w:val="22"/>
        </w:rPr>
      </w:pPr>
    </w:p>
    <w:p w14:paraId="05016419" w14:textId="77777777" w:rsidR="00080166" w:rsidRDefault="00080166" w:rsidP="00080166">
      <w:pPr>
        <w:pStyle w:val="ListBullet"/>
        <w:numPr>
          <w:ilvl w:val="0"/>
          <w:numId w:val="0"/>
        </w:numPr>
        <w:jc w:val="both"/>
        <w:rPr>
          <w:sz w:val="22"/>
        </w:rPr>
      </w:pPr>
    </w:p>
    <w:p w14:paraId="2169B7A6" w14:textId="77777777" w:rsidR="00080166" w:rsidRDefault="00080166" w:rsidP="00080166">
      <w:pPr>
        <w:pStyle w:val="ListBullet"/>
        <w:numPr>
          <w:ilvl w:val="0"/>
          <w:numId w:val="0"/>
        </w:numPr>
        <w:jc w:val="both"/>
        <w:rPr>
          <w:sz w:val="22"/>
        </w:rPr>
      </w:pPr>
    </w:p>
    <w:p w14:paraId="6FB7275B" w14:textId="77777777" w:rsidR="00080166" w:rsidRDefault="00080166" w:rsidP="00080166">
      <w:pPr>
        <w:pStyle w:val="ListBullet"/>
        <w:numPr>
          <w:ilvl w:val="0"/>
          <w:numId w:val="0"/>
        </w:numPr>
        <w:jc w:val="both"/>
        <w:rPr>
          <w:sz w:val="22"/>
        </w:rPr>
      </w:pPr>
    </w:p>
    <w:p w14:paraId="606DB5E8" w14:textId="77777777" w:rsidR="00080166" w:rsidRDefault="00080166" w:rsidP="00080166">
      <w:pPr>
        <w:pStyle w:val="ListBullet"/>
        <w:numPr>
          <w:ilvl w:val="0"/>
          <w:numId w:val="0"/>
        </w:numPr>
        <w:jc w:val="both"/>
        <w:rPr>
          <w:sz w:val="22"/>
        </w:rPr>
      </w:pPr>
    </w:p>
    <w:p w14:paraId="6BE87C31" w14:textId="77777777" w:rsidR="00080166" w:rsidRDefault="00080166" w:rsidP="00080166">
      <w:pPr>
        <w:pStyle w:val="ListBullet"/>
        <w:numPr>
          <w:ilvl w:val="0"/>
          <w:numId w:val="0"/>
        </w:numPr>
        <w:jc w:val="both"/>
        <w:rPr>
          <w:sz w:val="2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Signatures for: John Thwaites, Chairman and Dr Nerina DiLorenzo"/>
      </w:tblPr>
      <w:tblGrid>
        <w:gridCol w:w="4814"/>
        <w:gridCol w:w="4814"/>
      </w:tblGrid>
      <w:tr w:rsidR="00080166" w14:paraId="56439D9F" w14:textId="77777777" w:rsidTr="00080166">
        <w:tc>
          <w:tcPr>
            <w:tcW w:w="4814" w:type="dxa"/>
          </w:tcPr>
          <w:p w14:paraId="50F147C1" w14:textId="0D1D7F96" w:rsidR="00080166" w:rsidRDefault="00B96280" w:rsidP="00080166">
            <w:pPr>
              <w:pStyle w:val="ListBullet"/>
              <w:numPr>
                <w:ilvl w:val="0"/>
                <w:numId w:val="0"/>
              </w:numPr>
              <w:jc w:val="both"/>
              <w:rPr>
                <w:sz w:val="22"/>
              </w:rPr>
            </w:pPr>
            <w:r>
              <w:rPr>
                <w:sz w:val="22"/>
              </w:rPr>
              <w:t>Greg Wilson</w:t>
            </w:r>
            <w:r w:rsidR="00080166" w:rsidRPr="00080166">
              <w:rPr>
                <w:sz w:val="22"/>
              </w:rPr>
              <w:t>, Chairman</w:t>
            </w:r>
          </w:p>
        </w:tc>
        <w:tc>
          <w:tcPr>
            <w:tcW w:w="4814" w:type="dxa"/>
          </w:tcPr>
          <w:p w14:paraId="535A9CF1" w14:textId="77777777" w:rsidR="00080166" w:rsidRDefault="00080166" w:rsidP="00080166">
            <w:pPr>
              <w:pStyle w:val="ListBullet"/>
              <w:numPr>
                <w:ilvl w:val="0"/>
                <w:numId w:val="0"/>
              </w:numPr>
              <w:jc w:val="both"/>
              <w:rPr>
                <w:sz w:val="22"/>
              </w:rPr>
            </w:pPr>
            <w:r w:rsidRPr="00080166">
              <w:rPr>
                <w:sz w:val="22"/>
              </w:rPr>
              <w:t>Dr Nerina Di Lorenzo, Managing Director</w:t>
            </w:r>
          </w:p>
        </w:tc>
      </w:tr>
    </w:tbl>
    <w:p w14:paraId="7B02AEF4" w14:textId="77777777" w:rsidR="00080166" w:rsidRDefault="00080166" w:rsidP="00080166">
      <w:pPr>
        <w:pStyle w:val="ListBullet"/>
        <w:numPr>
          <w:ilvl w:val="0"/>
          <w:numId w:val="0"/>
        </w:numPr>
        <w:jc w:val="both"/>
        <w:rPr>
          <w:sz w:val="22"/>
        </w:rPr>
      </w:pPr>
    </w:p>
    <w:p w14:paraId="30FED0CF" w14:textId="77777777" w:rsidR="00080166" w:rsidRDefault="00080166" w:rsidP="00080166">
      <w:pPr>
        <w:pStyle w:val="ListBullet"/>
        <w:numPr>
          <w:ilvl w:val="0"/>
          <w:numId w:val="0"/>
        </w:numPr>
        <w:jc w:val="both"/>
        <w:rPr>
          <w:sz w:val="22"/>
        </w:rPr>
      </w:pPr>
    </w:p>
    <w:p w14:paraId="4615274A" w14:textId="220C600F" w:rsidR="192ABF88" w:rsidRDefault="192ABF88">
      <w:r>
        <w:br w:type="page"/>
      </w:r>
    </w:p>
    <w:p w14:paraId="3A9D6CF1" w14:textId="77777777" w:rsidR="00427639" w:rsidRPr="00427639" w:rsidRDefault="00525D9E" w:rsidP="00427639">
      <w:pPr>
        <w:pStyle w:val="SectionHeading"/>
        <w:rPr>
          <w:sz w:val="36"/>
        </w:rPr>
      </w:pPr>
      <w:bookmarkStart w:id="1" w:name="_Toc146096958"/>
      <w:r>
        <w:rPr>
          <w:sz w:val="36"/>
        </w:rPr>
        <w:lastRenderedPageBreak/>
        <w:t>About Melbourne Water</w:t>
      </w:r>
      <w:bookmarkEnd w:id="1"/>
    </w:p>
    <w:p w14:paraId="446927ED" w14:textId="77777777" w:rsidR="00ED30B6" w:rsidRDefault="00ED30B6" w:rsidP="00ED30B6">
      <w:pPr>
        <w:pStyle w:val="ListBullet"/>
        <w:numPr>
          <w:ilvl w:val="0"/>
          <w:numId w:val="0"/>
        </w:numPr>
        <w:jc w:val="both"/>
        <w:rPr>
          <w:sz w:val="22"/>
        </w:rPr>
      </w:pPr>
      <w:r w:rsidRPr="00ED30B6">
        <w:rPr>
          <w:sz w:val="22"/>
        </w:rPr>
        <w:t>The reporting entity under the</w:t>
      </w:r>
      <w:r w:rsidR="00817123">
        <w:rPr>
          <w:sz w:val="22"/>
        </w:rPr>
        <w:t xml:space="preserve"> </w:t>
      </w:r>
      <w:r w:rsidR="008855BA" w:rsidRPr="00CD75AE">
        <w:rPr>
          <w:iCs/>
          <w:sz w:val="22"/>
        </w:rPr>
        <w:t>Modern Slavery Act</w:t>
      </w:r>
      <w:r w:rsidRPr="00ED30B6">
        <w:rPr>
          <w:sz w:val="22"/>
        </w:rPr>
        <w:t xml:space="preserve"> is </w:t>
      </w:r>
      <w:r w:rsidR="008855BA">
        <w:rPr>
          <w:sz w:val="22"/>
        </w:rPr>
        <w:t xml:space="preserve">the </w:t>
      </w:r>
      <w:r w:rsidRPr="00ED30B6">
        <w:rPr>
          <w:sz w:val="22"/>
        </w:rPr>
        <w:t>Melbourne Water Corporation (</w:t>
      </w:r>
      <w:r w:rsidRPr="00ED30B6">
        <w:rPr>
          <w:b/>
          <w:sz w:val="22"/>
        </w:rPr>
        <w:t>Melbourne Water</w:t>
      </w:r>
      <w:r w:rsidRPr="00ED30B6">
        <w:rPr>
          <w:sz w:val="22"/>
        </w:rPr>
        <w:t xml:space="preserve">), a water corporation established under section 85 of the </w:t>
      </w:r>
      <w:r w:rsidRPr="00212E7E">
        <w:rPr>
          <w:i/>
          <w:sz w:val="22"/>
        </w:rPr>
        <w:t>Water Act 1989</w:t>
      </w:r>
      <w:r w:rsidRPr="00ED30B6">
        <w:rPr>
          <w:sz w:val="22"/>
        </w:rPr>
        <w:t xml:space="preserve"> (Vic).  </w:t>
      </w:r>
    </w:p>
    <w:p w14:paraId="112D88CA" w14:textId="77777777" w:rsidR="00A630FC" w:rsidRPr="004769E5" w:rsidRDefault="00A630FC" w:rsidP="004769E5">
      <w:pPr>
        <w:pStyle w:val="ListBullet"/>
        <w:numPr>
          <w:ilvl w:val="0"/>
          <w:numId w:val="0"/>
        </w:numPr>
        <w:jc w:val="both"/>
        <w:rPr>
          <w:sz w:val="22"/>
        </w:rPr>
      </w:pPr>
    </w:p>
    <w:p w14:paraId="1AE5711F" w14:textId="77777777" w:rsidR="008D29A3" w:rsidRPr="004769E5" w:rsidRDefault="008D29A3" w:rsidP="004769E5">
      <w:pPr>
        <w:pStyle w:val="ListBullet"/>
        <w:numPr>
          <w:ilvl w:val="0"/>
          <w:numId w:val="0"/>
        </w:numPr>
        <w:jc w:val="both"/>
        <w:rPr>
          <w:sz w:val="22"/>
        </w:rPr>
      </w:pPr>
      <w:r w:rsidRPr="004769E5">
        <w:rPr>
          <w:sz w:val="22"/>
        </w:rPr>
        <w:t xml:space="preserve">For over 130 years, Melbourne Water has been serving the community by planning and building for our future. We manage water supply catchments, treat and supply drinking and recycled water, remove and treat most of Melbourne’s sewage, and manage catchments, waterways and major drainage systems in the Port Phillip and Westernport regions. </w:t>
      </w:r>
    </w:p>
    <w:p w14:paraId="6F316D87" w14:textId="77777777" w:rsidR="008D29A3" w:rsidRPr="004769E5" w:rsidRDefault="008D29A3" w:rsidP="004769E5">
      <w:pPr>
        <w:pStyle w:val="ListBullet"/>
        <w:numPr>
          <w:ilvl w:val="0"/>
          <w:numId w:val="0"/>
        </w:numPr>
        <w:jc w:val="both"/>
        <w:rPr>
          <w:sz w:val="22"/>
        </w:rPr>
      </w:pPr>
    </w:p>
    <w:p w14:paraId="5643C7E2" w14:textId="77777777" w:rsidR="008D29A3" w:rsidRPr="004769E5" w:rsidRDefault="008D29A3" w:rsidP="004769E5">
      <w:pPr>
        <w:pStyle w:val="ListBullet"/>
        <w:numPr>
          <w:ilvl w:val="0"/>
          <w:numId w:val="0"/>
        </w:numPr>
        <w:jc w:val="both"/>
        <w:rPr>
          <w:sz w:val="22"/>
        </w:rPr>
      </w:pPr>
      <w:r w:rsidRPr="004769E5">
        <w:rPr>
          <w:sz w:val="22"/>
        </w:rPr>
        <w:t xml:space="preserve">Much of the infrastructure created over that time is still in use today – a testament to the ingenuity and foresight of those who came before us. We are continuing this legacy by building new and resilient infrastructure to meet the challenges of today and the future, while keeping </w:t>
      </w:r>
      <w:r w:rsidR="00F83479">
        <w:rPr>
          <w:sz w:val="22"/>
        </w:rPr>
        <w:t>costs</w:t>
      </w:r>
      <w:r w:rsidRPr="004769E5">
        <w:rPr>
          <w:sz w:val="22"/>
        </w:rPr>
        <w:t xml:space="preserve"> as low as possible. Guided by our vision</w:t>
      </w:r>
      <w:r w:rsidR="00F83479">
        <w:rPr>
          <w:sz w:val="22"/>
        </w:rPr>
        <w:t>ary three pillars</w:t>
      </w:r>
      <w:r w:rsidRPr="004769E5">
        <w:rPr>
          <w:sz w:val="22"/>
        </w:rPr>
        <w:t xml:space="preserve"> of creating Healthy People, Healthy Places and a Healthy Environment, Melbourne Water’s passionate team of experts helps make greater Melbourne a fantastic place to live. </w:t>
      </w:r>
    </w:p>
    <w:p w14:paraId="0157FC0D" w14:textId="77777777" w:rsidR="008D29A3" w:rsidRPr="004769E5" w:rsidRDefault="008D29A3" w:rsidP="004769E5">
      <w:pPr>
        <w:pStyle w:val="ListBullet"/>
        <w:numPr>
          <w:ilvl w:val="0"/>
          <w:numId w:val="0"/>
        </w:numPr>
        <w:jc w:val="both"/>
        <w:rPr>
          <w:sz w:val="22"/>
        </w:rPr>
      </w:pPr>
    </w:p>
    <w:p w14:paraId="276D351F" w14:textId="77777777" w:rsidR="00525D9E" w:rsidRPr="004769E5" w:rsidRDefault="008D29A3" w:rsidP="004769E5">
      <w:pPr>
        <w:pStyle w:val="ListBullet"/>
        <w:numPr>
          <w:ilvl w:val="0"/>
          <w:numId w:val="0"/>
        </w:numPr>
        <w:jc w:val="both"/>
        <w:rPr>
          <w:sz w:val="22"/>
        </w:rPr>
      </w:pPr>
      <w:r w:rsidRPr="004769E5">
        <w:rPr>
          <w:sz w:val="22"/>
        </w:rPr>
        <w:t xml:space="preserve">We work hard to deliver sustainable public health, financial and environmental solutions </w:t>
      </w:r>
      <w:r w:rsidR="006108AA">
        <w:rPr>
          <w:sz w:val="22"/>
        </w:rPr>
        <w:t>(</w:t>
      </w:r>
      <w:r w:rsidRPr="004769E5">
        <w:rPr>
          <w:sz w:val="22"/>
        </w:rPr>
        <w:t>such as providing affordable, clean water for homes, gardens and businesses, keeping our city clean and people healthy with effective sewerage services</w:t>
      </w:r>
      <w:r w:rsidR="006108AA">
        <w:rPr>
          <w:sz w:val="22"/>
        </w:rPr>
        <w:t>)</w:t>
      </w:r>
      <w:r w:rsidRPr="004769E5">
        <w:rPr>
          <w:sz w:val="22"/>
        </w:rPr>
        <w:t xml:space="preserve"> and creating opportunities for community recreation and enjoyment of the land and waterways that Melbourne Water </w:t>
      </w:r>
      <w:r w:rsidR="00F83479">
        <w:rPr>
          <w:sz w:val="22"/>
        </w:rPr>
        <w:t>manages</w:t>
      </w:r>
      <w:r w:rsidRPr="004769E5">
        <w:rPr>
          <w:sz w:val="22"/>
        </w:rPr>
        <w:t>. Melbourne Water does not work alone. We engage and collaborate with a wide range of partners that include Melbourne’s retail water companies, councils, developers, contractors, Traditional Owners, the community and government agencies to deliver services our customers value. We build strong relationships with our customers, stakeholders and suppliers in the community, government and industry, and care for the health and wellbeing of our people.</w:t>
      </w:r>
    </w:p>
    <w:p w14:paraId="239BBB29" w14:textId="77777777" w:rsidR="00A630FC" w:rsidRDefault="00A630FC" w:rsidP="00525D9E">
      <w:pPr>
        <w:pStyle w:val="ListBullet"/>
        <w:numPr>
          <w:ilvl w:val="0"/>
          <w:numId w:val="0"/>
        </w:numPr>
        <w:ind w:left="567" w:hanging="567"/>
        <w:rPr>
          <w:sz w:val="22"/>
        </w:rPr>
      </w:pPr>
    </w:p>
    <w:p w14:paraId="2867CB28" w14:textId="77777777" w:rsidR="00FD3510" w:rsidRPr="00FD3510" w:rsidRDefault="00FD3510" w:rsidP="00FD3510">
      <w:pPr>
        <w:pStyle w:val="ListBullet"/>
        <w:numPr>
          <w:ilvl w:val="0"/>
          <w:numId w:val="0"/>
        </w:numPr>
        <w:ind w:left="567" w:hanging="567"/>
        <w:rPr>
          <w:sz w:val="22"/>
        </w:rPr>
      </w:pPr>
    </w:p>
    <w:p w14:paraId="0F4412CE" w14:textId="4D63938C" w:rsidR="192ABF88" w:rsidRDefault="192ABF88">
      <w:r>
        <w:br w:type="page"/>
      </w:r>
    </w:p>
    <w:p w14:paraId="30E982A7" w14:textId="77777777" w:rsidR="00525D9E" w:rsidRPr="00427639" w:rsidRDefault="00525D9E" w:rsidP="00525D9E">
      <w:pPr>
        <w:pStyle w:val="SectionHeading"/>
        <w:rPr>
          <w:sz w:val="36"/>
        </w:rPr>
      </w:pPr>
      <w:bookmarkStart w:id="2" w:name="_Toc146096959"/>
      <w:r>
        <w:rPr>
          <w:sz w:val="36"/>
        </w:rPr>
        <w:lastRenderedPageBreak/>
        <w:t>S</w:t>
      </w:r>
      <w:r w:rsidRPr="00427639">
        <w:rPr>
          <w:sz w:val="36"/>
        </w:rPr>
        <w:t>tructure, operations and supply chains</w:t>
      </w:r>
      <w:bookmarkEnd w:id="2"/>
    </w:p>
    <w:p w14:paraId="09461CF2" w14:textId="77777777" w:rsidR="008D2334" w:rsidRPr="005A0CEB" w:rsidRDefault="008D2334" w:rsidP="00525D9E">
      <w:pPr>
        <w:rPr>
          <w:rFonts w:asciiTheme="majorHAnsi" w:hAnsiTheme="majorHAnsi"/>
          <w:b/>
          <w:color w:val="75BB19" w:themeColor="accent4"/>
          <w:sz w:val="28"/>
        </w:rPr>
      </w:pPr>
      <w:r w:rsidRPr="005A0CEB">
        <w:rPr>
          <w:rFonts w:asciiTheme="majorHAnsi" w:hAnsiTheme="majorHAnsi"/>
          <w:b/>
          <w:color w:val="75BB19" w:themeColor="accent4"/>
          <w:sz w:val="28"/>
        </w:rPr>
        <w:t xml:space="preserve">Introduction </w:t>
      </w:r>
    </w:p>
    <w:p w14:paraId="61D12AB2" w14:textId="1AF115EB" w:rsidR="00BA628E" w:rsidRDefault="00BA628E" w:rsidP="000D0399">
      <w:pPr>
        <w:pStyle w:val="ListBullet"/>
        <w:numPr>
          <w:ilvl w:val="0"/>
          <w:numId w:val="0"/>
        </w:numPr>
        <w:jc w:val="both"/>
        <w:rPr>
          <w:sz w:val="22"/>
        </w:rPr>
      </w:pPr>
      <w:r w:rsidRPr="00BA628E">
        <w:rPr>
          <w:sz w:val="22"/>
        </w:rPr>
        <w:t xml:space="preserve">Melbourne Water </w:t>
      </w:r>
      <w:r w:rsidR="000D0399">
        <w:rPr>
          <w:sz w:val="22"/>
        </w:rPr>
        <w:t>plays</w:t>
      </w:r>
      <w:r w:rsidRPr="00BA628E">
        <w:rPr>
          <w:sz w:val="22"/>
        </w:rPr>
        <w:t xml:space="preserve"> an integral role in helping to build the modern liveable city we see today. We continually examine how we can evolve our business to ensure we are meeting the challenges we face by listening to our customers, empowering our people, utilising technology and continuing to deliver world-class services.</w:t>
      </w:r>
    </w:p>
    <w:p w14:paraId="305FC864" w14:textId="77777777" w:rsidR="000D0399" w:rsidRDefault="000D0399" w:rsidP="000D0399">
      <w:pPr>
        <w:pStyle w:val="ListBullet"/>
        <w:numPr>
          <w:ilvl w:val="0"/>
          <w:numId w:val="0"/>
        </w:numPr>
        <w:jc w:val="both"/>
        <w:rPr>
          <w:sz w:val="22"/>
        </w:rPr>
      </w:pPr>
    </w:p>
    <w:p w14:paraId="65977EB1" w14:textId="5DEAF388" w:rsidR="002929DC" w:rsidRDefault="002929DC" w:rsidP="000D0399">
      <w:pPr>
        <w:pStyle w:val="ListBullet"/>
        <w:numPr>
          <w:ilvl w:val="0"/>
          <w:numId w:val="0"/>
        </w:numPr>
        <w:jc w:val="both"/>
        <w:rPr>
          <w:sz w:val="22"/>
        </w:rPr>
      </w:pPr>
      <w:r>
        <w:rPr>
          <w:sz w:val="22"/>
        </w:rPr>
        <w:t xml:space="preserve">Melbourne Water’s operations and supply chain have not materially changed </w:t>
      </w:r>
      <w:r w:rsidR="00C566D4">
        <w:rPr>
          <w:sz w:val="22"/>
        </w:rPr>
        <w:t xml:space="preserve">from the previous </w:t>
      </w:r>
      <w:r w:rsidR="00A46F60">
        <w:rPr>
          <w:sz w:val="22"/>
        </w:rPr>
        <w:t>R</w:t>
      </w:r>
      <w:r w:rsidR="00C566D4">
        <w:rPr>
          <w:sz w:val="22"/>
        </w:rPr>
        <w:t xml:space="preserve">eporting </w:t>
      </w:r>
      <w:r w:rsidR="00A46F60">
        <w:rPr>
          <w:sz w:val="22"/>
        </w:rPr>
        <w:t>P</w:t>
      </w:r>
      <w:r w:rsidR="00C566D4">
        <w:rPr>
          <w:sz w:val="22"/>
        </w:rPr>
        <w:t xml:space="preserve">eriod to this current </w:t>
      </w:r>
      <w:r w:rsidR="00A46F60">
        <w:rPr>
          <w:sz w:val="22"/>
        </w:rPr>
        <w:t>R</w:t>
      </w:r>
      <w:r w:rsidR="00C566D4">
        <w:rPr>
          <w:sz w:val="22"/>
        </w:rPr>
        <w:t xml:space="preserve">eporting </w:t>
      </w:r>
      <w:r w:rsidR="00A46F60">
        <w:rPr>
          <w:sz w:val="22"/>
        </w:rPr>
        <w:t>P</w:t>
      </w:r>
      <w:r w:rsidR="00C566D4">
        <w:rPr>
          <w:sz w:val="22"/>
        </w:rPr>
        <w:t>eriod</w:t>
      </w:r>
      <w:r>
        <w:rPr>
          <w:sz w:val="22"/>
        </w:rPr>
        <w:t xml:space="preserve">.  For this reason, this year’s Statement presents similarities </w:t>
      </w:r>
      <w:r w:rsidR="00357963">
        <w:rPr>
          <w:sz w:val="22"/>
        </w:rPr>
        <w:t xml:space="preserve">to </w:t>
      </w:r>
      <w:r>
        <w:rPr>
          <w:sz w:val="22"/>
        </w:rPr>
        <w:t>and builds on</w:t>
      </w:r>
      <w:r w:rsidR="00357963">
        <w:rPr>
          <w:sz w:val="22"/>
        </w:rPr>
        <w:t xml:space="preserve"> </w:t>
      </w:r>
      <w:r w:rsidR="006108AA">
        <w:rPr>
          <w:sz w:val="22"/>
        </w:rPr>
        <w:t>Melbourne Water's</w:t>
      </w:r>
      <w:r>
        <w:rPr>
          <w:sz w:val="22"/>
        </w:rPr>
        <w:t xml:space="preserve"> </w:t>
      </w:r>
      <w:r w:rsidR="00C566D4">
        <w:rPr>
          <w:sz w:val="22"/>
        </w:rPr>
        <w:t>FY2</w:t>
      </w:r>
      <w:r w:rsidR="00FD3510">
        <w:rPr>
          <w:sz w:val="22"/>
        </w:rPr>
        <w:t>2</w:t>
      </w:r>
      <w:r w:rsidR="00C566D4">
        <w:rPr>
          <w:sz w:val="22"/>
        </w:rPr>
        <w:t xml:space="preserve"> </w:t>
      </w:r>
      <w:r w:rsidR="00357963">
        <w:rPr>
          <w:sz w:val="22"/>
        </w:rPr>
        <w:t xml:space="preserve">Modern Slavery </w:t>
      </w:r>
      <w:r w:rsidR="00880F3B">
        <w:rPr>
          <w:sz w:val="22"/>
        </w:rPr>
        <w:t>Statement</w:t>
      </w:r>
      <w:r>
        <w:rPr>
          <w:sz w:val="22"/>
        </w:rPr>
        <w:t xml:space="preserve">. </w:t>
      </w:r>
      <w:r w:rsidR="00394D43">
        <w:rPr>
          <w:sz w:val="22"/>
        </w:rPr>
        <w:t xml:space="preserve">Notwithstanding, </w:t>
      </w:r>
      <w:r>
        <w:rPr>
          <w:sz w:val="22"/>
        </w:rPr>
        <w:t xml:space="preserve">Melbourne Water </w:t>
      </w:r>
      <w:r w:rsidR="00C63C7A" w:rsidRPr="00C63C7A">
        <w:rPr>
          <w:sz w:val="22"/>
        </w:rPr>
        <w:t>is steadfastly committed to an ongoing journey of enhancing governance structures</w:t>
      </w:r>
      <w:r w:rsidR="00C63C7A" w:rsidRPr="00C63C7A" w:rsidDel="00C63C7A">
        <w:rPr>
          <w:sz w:val="22"/>
        </w:rPr>
        <w:t xml:space="preserve"> </w:t>
      </w:r>
      <w:r>
        <w:rPr>
          <w:sz w:val="22"/>
        </w:rPr>
        <w:t>and improved dat</w:t>
      </w:r>
      <w:r w:rsidR="002E2978">
        <w:rPr>
          <w:sz w:val="22"/>
        </w:rPr>
        <w:t>a</w:t>
      </w:r>
      <w:r w:rsidR="006108AA">
        <w:rPr>
          <w:sz w:val="22"/>
        </w:rPr>
        <w:t>-</w:t>
      </w:r>
      <w:r>
        <w:rPr>
          <w:sz w:val="22"/>
        </w:rPr>
        <w:t>driven performance</w:t>
      </w:r>
      <w:r w:rsidR="00C63C7A">
        <w:rPr>
          <w:sz w:val="22"/>
        </w:rPr>
        <w:t>.</w:t>
      </w:r>
      <w:r w:rsidR="00394D43">
        <w:rPr>
          <w:sz w:val="22"/>
        </w:rPr>
        <w:t xml:space="preserve"> </w:t>
      </w:r>
      <w:r w:rsidR="00C63C7A" w:rsidRPr="00C63C7A">
        <w:rPr>
          <w:sz w:val="22"/>
        </w:rPr>
        <w:t xml:space="preserve">These efforts are integral to our actions to address the risk of modern slavery in both our operations and supply </w:t>
      </w:r>
      <w:r w:rsidR="000B170A" w:rsidRPr="00C63C7A">
        <w:rPr>
          <w:sz w:val="22"/>
        </w:rPr>
        <w:t>chains</w:t>
      </w:r>
      <w:r>
        <w:rPr>
          <w:sz w:val="22"/>
        </w:rPr>
        <w:t>.</w:t>
      </w:r>
    </w:p>
    <w:p w14:paraId="7FE42862" w14:textId="77777777" w:rsidR="002929DC" w:rsidRDefault="002929DC" w:rsidP="000D0399">
      <w:pPr>
        <w:pStyle w:val="ListBullet"/>
        <w:numPr>
          <w:ilvl w:val="0"/>
          <w:numId w:val="0"/>
        </w:numPr>
        <w:jc w:val="both"/>
        <w:rPr>
          <w:sz w:val="22"/>
        </w:rPr>
      </w:pPr>
    </w:p>
    <w:p w14:paraId="524C0B07" w14:textId="77777777" w:rsidR="00BA628E" w:rsidRPr="005A0CEB" w:rsidRDefault="000D0399" w:rsidP="00BA628E">
      <w:pPr>
        <w:rPr>
          <w:rFonts w:asciiTheme="majorHAnsi" w:hAnsiTheme="majorHAnsi"/>
          <w:b/>
          <w:color w:val="75BB19" w:themeColor="accent4"/>
          <w:sz w:val="28"/>
        </w:rPr>
      </w:pPr>
      <w:r w:rsidRPr="005A0CEB">
        <w:rPr>
          <w:rFonts w:asciiTheme="majorHAnsi" w:hAnsiTheme="majorHAnsi"/>
          <w:b/>
          <w:color w:val="75BB19" w:themeColor="accent4"/>
          <w:sz w:val="28"/>
        </w:rPr>
        <w:t>Organisational Structure</w:t>
      </w:r>
    </w:p>
    <w:p w14:paraId="088FEA8C" w14:textId="1F40BD24" w:rsidR="001E4E82" w:rsidRPr="00B96280" w:rsidRDefault="003C1C64" w:rsidP="00B96280">
      <w:pPr>
        <w:pStyle w:val="ListBullet"/>
        <w:numPr>
          <w:ilvl w:val="0"/>
          <w:numId w:val="0"/>
        </w:numPr>
        <w:jc w:val="both"/>
        <w:rPr>
          <w:sz w:val="22"/>
          <w:szCs w:val="22"/>
        </w:rPr>
      </w:pPr>
      <w:r w:rsidRPr="003C1C64">
        <w:rPr>
          <w:sz w:val="22"/>
          <w:szCs w:val="22"/>
        </w:rPr>
        <w:t>Melbourne Water has undergone an organisational transformation during this period. This initiative aims to enhance our business performance, create a more efficient working environment, and align us with our strategic object</w:t>
      </w:r>
      <w:r>
        <w:rPr>
          <w:sz w:val="22"/>
          <w:szCs w:val="22"/>
        </w:rPr>
        <w:t>ives for the present and future</w:t>
      </w:r>
      <w:r w:rsidR="001E4E82" w:rsidRPr="00B96280">
        <w:rPr>
          <w:sz w:val="22"/>
          <w:szCs w:val="22"/>
        </w:rPr>
        <w:t>.</w:t>
      </w:r>
    </w:p>
    <w:p w14:paraId="1425A09A" w14:textId="77777777" w:rsidR="001E4E82" w:rsidRPr="00B96280" w:rsidRDefault="001E4E82" w:rsidP="00B96280">
      <w:pPr>
        <w:pStyle w:val="ListBullet"/>
        <w:numPr>
          <w:ilvl w:val="0"/>
          <w:numId w:val="0"/>
        </w:numPr>
        <w:jc w:val="both"/>
        <w:rPr>
          <w:sz w:val="22"/>
          <w:szCs w:val="22"/>
        </w:rPr>
      </w:pPr>
    </w:p>
    <w:p w14:paraId="028F0014" w14:textId="1E85C8F7" w:rsidR="001E4E82" w:rsidRPr="00B96280" w:rsidRDefault="003C1C64" w:rsidP="00B96280">
      <w:pPr>
        <w:pStyle w:val="ListBullet"/>
        <w:numPr>
          <w:ilvl w:val="0"/>
          <w:numId w:val="0"/>
        </w:numPr>
        <w:jc w:val="both"/>
        <w:rPr>
          <w:sz w:val="22"/>
          <w:szCs w:val="22"/>
        </w:rPr>
      </w:pPr>
      <w:r w:rsidRPr="003C1C64">
        <w:rPr>
          <w:sz w:val="22"/>
          <w:szCs w:val="22"/>
        </w:rPr>
        <w:t xml:space="preserve">Our organisational structure has evolved as a result of this initiative. We have consolidated our portfolios and introduced a new leadership structure to align with our strategic goals. These changes in our structure were effective from Dec 2022; the changing structure is illustrated below and represents executive </w:t>
      </w:r>
      <w:r>
        <w:rPr>
          <w:sz w:val="22"/>
          <w:szCs w:val="22"/>
        </w:rPr>
        <w:t>appointments as at 30 June 2023</w:t>
      </w:r>
      <w:r w:rsidR="001E4E82" w:rsidRPr="00B96280">
        <w:rPr>
          <w:sz w:val="22"/>
          <w:szCs w:val="22"/>
        </w:rPr>
        <w:t>:</w:t>
      </w:r>
    </w:p>
    <w:p w14:paraId="56F512B3" w14:textId="2E79939A" w:rsidR="002B0996" w:rsidRPr="00645548" w:rsidRDefault="00F65251" w:rsidP="00645548">
      <w:pPr>
        <w:pStyle w:val="ListBullet"/>
        <w:numPr>
          <w:ilvl w:val="0"/>
          <w:numId w:val="0"/>
        </w:numPr>
        <w:jc w:val="center"/>
        <w:rPr>
          <w:b/>
          <w:bCs/>
          <w:iCs/>
          <w:sz w:val="22"/>
        </w:rPr>
      </w:pPr>
      <w:r>
        <w:rPr>
          <w:b/>
          <w:bCs/>
          <w:iCs/>
          <w:noProof/>
          <w:sz w:val="22"/>
        </w:rPr>
        <w:drawing>
          <wp:inline distT="0" distB="0" distL="0" distR="0" wp14:anchorId="2C8E6953" wp14:editId="6E6B694B">
            <wp:extent cx="6120130" cy="283298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 Organisational Structure.png"/>
                    <pic:cNvPicPr/>
                  </pic:nvPicPr>
                  <pic:blipFill rotWithShape="1">
                    <a:blip r:embed="rId25">
                      <a:extLst>
                        <a:ext uri="{28A0092B-C50C-407E-A947-70E740481C1C}">
                          <a14:useLocalDpi xmlns:a14="http://schemas.microsoft.com/office/drawing/2010/main" val="0"/>
                        </a:ext>
                      </a:extLst>
                    </a:blip>
                    <a:srcRect t="1918" b="36358"/>
                    <a:stretch/>
                  </pic:blipFill>
                  <pic:spPr bwMode="auto">
                    <a:xfrm>
                      <a:off x="0" y="0"/>
                      <a:ext cx="6120130" cy="2832983"/>
                    </a:xfrm>
                    <a:prstGeom prst="rect">
                      <a:avLst/>
                    </a:prstGeom>
                    <a:ln>
                      <a:noFill/>
                    </a:ln>
                    <a:extLst>
                      <a:ext uri="{53640926-AAD7-44D8-BBD7-CCE9431645EC}">
                        <a14:shadowObscured xmlns:a14="http://schemas.microsoft.com/office/drawing/2010/main"/>
                      </a:ext>
                    </a:extLst>
                  </pic:spPr>
                </pic:pic>
              </a:graphicData>
            </a:graphic>
          </wp:inline>
        </w:drawing>
      </w:r>
    </w:p>
    <w:p w14:paraId="2E0353D0" w14:textId="77777777" w:rsidR="001E7D13" w:rsidRDefault="001E7D13" w:rsidP="192ABF88">
      <w:pPr>
        <w:rPr>
          <w:rFonts w:asciiTheme="majorHAnsi" w:eastAsiaTheme="majorEastAsia" w:hAnsiTheme="majorHAnsi" w:cstheme="majorBidi"/>
          <w:b/>
          <w:bCs/>
        </w:rPr>
      </w:pPr>
    </w:p>
    <w:p w14:paraId="2C55E2A5" w14:textId="6B94295A" w:rsidR="7A10B1A9" w:rsidRDefault="7A10B1A9" w:rsidP="192ABF88">
      <w:pPr>
        <w:rPr>
          <w:rFonts w:asciiTheme="majorHAnsi" w:eastAsiaTheme="majorEastAsia" w:hAnsiTheme="majorHAnsi" w:cstheme="majorBidi"/>
          <w:b/>
          <w:bCs/>
        </w:rPr>
      </w:pPr>
      <w:r w:rsidRPr="192ABF88">
        <w:rPr>
          <w:rFonts w:asciiTheme="majorHAnsi" w:eastAsiaTheme="majorEastAsia" w:hAnsiTheme="majorHAnsi" w:cstheme="majorBidi"/>
          <w:b/>
          <w:bCs/>
        </w:rPr>
        <w:t>Our people</w:t>
      </w:r>
    </w:p>
    <w:p w14:paraId="761506B9" w14:textId="586B2F7E" w:rsidR="7A10B1A9" w:rsidRDefault="7A10B1A9" w:rsidP="192ABF88">
      <w:pPr>
        <w:pStyle w:val="ListBullet"/>
        <w:numPr>
          <w:ilvl w:val="0"/>
          <w:numId w:val="0"/>
        </w:numPr>
        <w:jc w:val="both"/>
        <w:rPr>
          <w:color w:val="auto"/>
          <w:sz w:val="22"/>
          <w:szCs w:val="22"/>
        </w:rPr>
      </w:pPr>
      <w:r w:rsidRPr="192ABF88">
        <w:rPr>
          <w:color w:val="auto"/>
          <w:sz w:val="22"/>
          <w:szCs w:val="22"/>
        </w:rPr>
        <w:t xml:space="preserve">As at June 2023, Melbourne Water employed </w:t>
      </w:r>
      <w:r w:rsidR="00C2240E" w:rsidRPr="192ABF88">
        <w:rPr>
          <w:sz w:val="22"/>
          <w:szCs w:val="22"/>
        </w:rPr>
        <w:t xml:space="preserve">1,277 </w:t>
      </w:r>
      <w:r w:rsidR="00C2240E" w:rsidRPr="192ABF88">
        <w:rPr>
          <w:color w:val="auto"/>
          <w:sz w:val="20"/>
          <w:szCs w:val="20"/>
        </w:rPr>
        <w:t>employees</w:t>
      </w:r>
      <w:r w:rsidRPr="192ABF88">
        <w:rPr>
          <w:color w:val="auto"/>
          <w:sz w:val="22"/>
          <w:szCs w:val="22"/>
        </w:rPr>
        <w:t xml:space="preserve"> (</w:t>
      </w:r>
      <w:r w:rsidRPr="192ABF88">
        <w:rPr>
          <w:sz w:val="22"/>
          <w:szCs w:val="22"/>
        </w:rPr>
        <w:t xml:space="preserve">963 </w:t>
      </w:r>
      <w:r w:rsidRPr="192ABF88">
        <w:rPr>
          <w:color w:val="auto"/>
          <w:sz w:val="22"/>
          <w:szCs w:val="22"/>
        </w:rPr>
        <w:t xml:space="preserve">full time employees, </w:t>
      </w:r>
      <w:r w:rsidRPr="192ABF88">
        <w:rPr>
          <w:sz w:val="22"/>
          <w:szCs w:val="22"/>
        </w:rPr>
        <w:t xml:space="preserve">202 </w:t>
      </w:r>
      <w:r w:rsidRPr="192ABF88">
        <w:rPr>
          <w:color w:val="auto"/>
          <w:sz w:val="22"/>
          <w:szCs w:val="22"/>
        </w:rPr>
        <w:t xml:space="preserve">part time employees and 112 fixed term and casual employees). </w:t>
      </w:r>
      <w:r w:rsidRPr="192ABF88">
        <w:rPr>
          <w:sz w:val="22"/>
          <w:szCs w:val="22"/>
        </w:rPr>
        <w:t>64.4</w:t>
      </w:r>
      <w:r w:rsidRPr="192ABF88">
        <w:rPr>
          <w:color w:val="auto"/>
          <w:sz w:val="22"/>
          <w:szCs w:val="22"/>
        </w:rPr>
        <w:t xml:space="preserve">% of our staff work from our head office located at Docklands in Melbourne and </w:t>
      </w:r>
      <w:r w:rsidRPr="192ABF88">
        <w:rPr>
          <w:sz w:val="22"/>
          <w:szCs w:val="22"/>
        </w:rPr>
        <w:t>35.6</w:t>
      </w:r>
      <w:r w:rsidRPr="192ABF88">
        <w:rPr>
          <w:color w:val="auto"/>
          <w:sz w:val="22"/>
          <w:szCs w:val="22"/>
        </w:rPr>
        <w:t xml:space="preserve">% work on operational sites including treatment plants, pumping stations, regional offices and reservoirs across Victoria. </w:t>
      </w:r>
    </w:p>
    <w:p w14:paraId="22E32EA0" w14:textId="77777777" w:rsidR="192ABF88" w:rsidRDefault="192ABF88" w:rsidP="192ABF88">
      <w:pPr>
        <w:pStyle w:val="ListBullet"/>
        <w:numPr>
          <w:ilvl w:val="0"/>
          <w:numId w:val="0"/>
        </w:numPr>
        <w:jc w:val="both"/>
        <w:rPr>
          <w:sz w:val="22"/>
          <w:szCs w:val="22"/>
        </w:rPr>
      </w:pPr>
    </w:p>
    <w:p w14:paraId="759097F9" w14:textId="575EEE42" w:rsidR="7A10B1A9" w:rsidRDefault="7A10B1A9" w:rsidP="192ABF88">
      <w:pPr>
        <w:pStyle w:val="ListBullet"/>
        <w:numPr>
          <w:ilvl w:val="0"/>
          <w:numId w:val="0"/>
        </w:numPr>
        <w:jc w:val="both"/>
        <w:rPr>
          <w:sz w:val="22"/>
          <w:szCs w:val="22"/>
        </w:rPr>
      </w:pPr>
      <w:r w:rsidRPr="192ABF88">
        <w:rPr>
          <w:sz w:val="22"/>
          <w:szCs w:val="22"/>
        </w:rPr>
        <w:t xml:space="preserve">Melbourne Water has two Enterprise Agreements which provide terms and conditions, including hours of work and pay, to a majority of its employees. Melbourne Water has separate Management Agreements that provide terms and conditions for senior and executive level employees. </w:t>
      </w:r>
    </w:p>
    <w:p w14:paraId="3191B4F7" w14:textId="77777777" w:rsidR="192ABF88" w:rsidRDefault="192ABF88" w:rsidP="192ABF88">
      <w:pPr>
        <w:pStyle w:val="ListBullet"/>
        <w:numPr>
          <w:ilvl w:val="0"/>
          <w:numId w:val="0"/>
        </w:numPr>
        <w:jc w:val="both"/>
        <w:rPr>
          <w:sz w:val="22"/>
          <w:szCs w:val="22"/>
        </w:rPr>
      </w:pPr>
    </w:p>
    <w:p w14:paraId="66D2932C" w14:textId="3E677B17" w:rsidR="7A10B1A9" w:rsidRDefault="7A10B1A9" w:rsidP="192ABF88">
      <w:pPr>
        <w:pStyle w:val="ListBullet"/>
        <w:numPr>
          <w:ilvl w:val="0"/>
          <w:numId w:val="0"/>
        </w:numPr>
        <w:jc w:val="both"/>
        <w:rPr>
          <w:sz w:val="22"/>
          <w:szCs w:val="22"/>
        </w:rPr>
      </w:pPr>
      <w:r w:rsidRPr="192ABF88">
        <w:rPr>
          <w:sz w:val="22"/>
          <w:szCs w:val="22"/>
        </w:rPr>
        <w:t>The Enterprise Agreements – Melbourne Water Enterprise Agreement 2020 (</w:t>
      </w:r>
      <w:r w:rsidRPr="192ABF88">
        <w:rPr>
          <w:b/>
          <w:bCs/>
          <w:sz w:val="22"/>
          <w:szCs w:val="22"/>
        </w:rPr>
        <w:t>EA</w:t>
      </w:r>
      <w:r w:rsidRPr="192ABF88">
        <w:rPr>
          <w:sz w:val="22"/>
          <w:szCs w:val="22"/>
        </w:rPr>
        <w:t>) and Melbourne Water (Waterways and Land Delivery) Enterprise Agreement 2021 (</w:t>
      </w:r>
      <w:r w:rsidRPr="192ABF88">
        <w:rPr>
          <w:b/>
          <w:bCs/>
          <w:sz w:val="22"/>
          <w:szCs w:val="22"/>
        </w:rPr>
        <w:t>WLD EA</w:t>
      </w:r>
      <w:r w:rsidRPr="192ABF88">
        <w:rPr>
          <w:sz w:val="22"/>
          <w:szCs w:val="22"/>
        </w:rPr>
        <w:t xml:space="preserve">) – are negotiated every three or four years with the respective unions, are governed by the State Government’s Industrial Relations policies and require approval from the Fair Work Commission. Both Agreements are made available to all employees upon commencement of employment and remain available to employees through the Melbourne Water intranet. 45% of Melbourne Water's employees are covered by the EA and 12% are covered by the WLD EA. </w:t>
      </w:r>
    </w:p>
    <w:p w14:paraId="604BC784" w14:textId="77777777" w:rsidR="192ABF88" w:rsidRDefault="192ABF88" w:rsidP="192ABF88">
      <w:pPr>
        <w:pStyle w:val="ListBullet"/>
        <w:numPr>
          <w:ilvl w:val="0"/>
          <w:numId w:val="0"/>
        </w:numPr>
        <w:jc w:val="both"/>
        <w:rPr>
          <w:sz w:val="22"/>
          <w:szCs w:val="22"/>
        </w:rPr>
      </w:pPr>
    </w:p>
    <w:p w14:paraId="66F3BD8C" w14:textId="6B3FF157" w:rsidR="7A10B1A9" w:rsidRDefault="7A10B1A9" w:rsidP="192ABF88">
      <w:pPr>
        <w:pStyle w:val="ListBullet"/>
        <w:numPr>
          <w:ilvl w:val="0"/>
          <w:numId w:val="0"/>
        </w:numPr>
        <w:jc w:val="both"/>
        <w:rPr>
          <w:rFonts w:asciiTheme="majorHAnsi" w:eastAsiaTheme="majorEastAsia" w:hAnsiTheme="majorHAnsi" w:cstheme="majorBidi"/>
          <w:b/>
          <w:bCs/>
        </w:rPr>
      </w:pPr>
      <w:r w:rsidRPr="192ABF88">
        <w:rPr>
          <w:sz w:val="22"/>
          <w:szCs w:val="22"/>
        </w:rPr>
        <w:t>40.3% of Melbourne Water employees are Senior Managers and are covered by either Senior Management Contracts or Executive Management Agreements, and 2.7% are casual staff employed under casual contracts.</w:t>
      </w:r>
    </w:p>
    <w:p w14:paraId="5FCF34DA" w14:textId="77777777" w:rsidR="003C1C64" w:rsidRDefault="003C1C64" w:rsidP="00B96280">
      <w:pPr>
        <w:rPr>
          <w:rFonts w:asciiTheme="majorHAnsi" w:hAnsiTheme="majorHAnsi"/>
          <w:b/>
          <w:color w:val="75BB19" w:themeColor="accent4"/>
          <w:sz w:val="28"/>
        </w:rPr>
      </w:pPr>
    </w:p>
    <w:p w14:paraId="452421AE" w14:textId="77777777" w:rsidR="003C1C64" w:rsidRDefault="003C1C64">
      <w:pPr>
        <w:rPr>
          <w:rFonts w:asciiTheme="majorHAnsi" w:hAnsiTheme="majorHAnsi"/>
          <w:b/>
          <w:color w:val="75BB19" w:themeColor="accent4"/>
          <w:sz w:val="28"/>
        </w:rPr>
      </w:pPr>
      <w:r>
        <w:rPr>
          <w:rFonts w:asciiTheme="majorHAnsi" w:hAnsiTheme="majorHAnsi"/>
          <w:b/>
          <w:color w:val="75BB19" w:themeColor="accent4"/>
          <w:sz w:val="28"/>
        </w:rPr>
        <w:br w:type="page"/>
      </w:r>
    </w:p>
    <w:p w14:paraId="4CAEDC2C" w14:textId="4167C602" w:rsidR="3A0A0902" w:rsidRDefault="3A0A0902" w:rsidP="00B96280">
      <w:pPr>
        <w:rPr>
          <w:rFonts w:asciiTheme="majorHAnsi" w:hAnsiTheme="majorHAnsi"/>
          <w:b/>
          <w:color w:val="75BB19" w:themeColor="accent4"/>
          <w:sz w:val="28"/>
        </w:rPr>
      </w:pPr>
      <w:r w:rsidRPr="005A0CEB">
        <w:rPr>
          <w:rFonts w:asciiTheme="majorHAnsi" w:hAnsiTheme="majorHAnsi"/>
          <w:b/>
          <w:color w:val="75BB19" w:themeColor="accent4"/>
          <w:sz w:val="28"/>
        </w:rPr>
        <w:lastRenderedPageBreak/>
        <w:t>Operations and Key Services to Customers</w:t>
      </w:r>
    </w:p>
    <w:p w14:paraId="2CBEDA56" w14:textId="77777777" w:rsidR="00734F4E" w:rsidRPr="005A0CEB" w:rsidRDefault="00734F4E" w:rsidP="00B96280">
      <w:pPr>
        <w:rPr>
          <w:rFonts w:asciiTheme="majorHAnsi" w:hAnsiTheme="majorHAnsi"/>
          <w:b/>
          <w:color w:val="75BB19" w:themeColor="accent4"/>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480"/>
      </w:tblGrid>
      <w:tr w:rsidR="00734F4E" w:rsidRPr="00734F4E" w14:paraId="15A8E669" w14:textId="77777777" w:rsidTr="00734F4E">
        <w:trPr>
          <w:cnfStyle w:val="100000000000" w:firstRow="1" w:lastRow="0" w:firstColumn="0" w:lastColumn="0" w:oddVBand="0" w:evenVBand="0" w:oddHBand="0" w:evenHBand="0" w:firstRowFirstColumn="0" w:firstRowLastColumn="0" w:lastRowFirstColumn="0" w:lastRowLastColumn="0"/>
        </w:trPr>
        <w:tc>
          <w:tcPr>
            <w:tcW w:w="48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184744C" w14:textId="3E57F522" w:rsidR="00734F4E" w:rsidRDefault="00734F4E" w:rsidP="00734F4E">
            <w:pPr>
              <w:pStyle w:val="ListBullet"/>
              <w:numPr>
                <w:ilvl w:val="0"/>
                <w:numId w:val="0"/>
              </w:numPr>
              <w:spacing w:before="0"/>
              <w:jc w:val="both"/>
              <w:rPr>
                <w:color w:val="auto"/>
                <w:sz w:val="22"/>
                <w:szCs w:val="22"/>
              </w:rPr>
            </w:pPr>
            <w:r w:rsidRPr="00734F4E">
              <w:rPr>
                <w:color w:val="auto"/>
                <w:sz w:val="22"/>
                <w:szCs w:val="22"/>
              </w:rPr>
              <w:t>Melbourne Water plays a pivotal role in the Water and Sewerage treatment space, serving as a wholesaler and delivering a range of essential services to benefit the Greater Melbourne r</w:t>
            </w:r>
            <w:r>
              <w:rPr>
                <w:color w:val="auto"/>
                <w:sz w:val="22"/>
                <w:szCs w:val="22"/>
              </w:rPr>
              <w:t>egion.</w:t>
            </w:r>
          </w:p>
          <w:p w14:paraId="4F63E4F4" w14:textId="77777777" w:rsidR="00734F4E" w:rsidRPr="00734F4E" w:rsidRDefault="00734F4E" w:rsidP="00734F4E">
            <w:pPr>
              <w:pStyle w:val="ListBullet"/>
              <w:numPr>
                <w:ilvl w:val="0"/>
                <w:numId w:val="0"/>
              </w:numPr>
              <w:jc w:val="both"/>
              <w:rPr>
                <w:color w:val="auto"/>
                <w:sz w:val="22"/>
                <w:szCs w:val="22"/>
              </w:rPr>
            </w:pPr>
          </w:p>
          <w:p w14:paraId="38A914C9" w14:textId="4E48FE4C" w:rsidR="00734F4E" w:rsidRPr="00734F4E" w:rsidRDefault="00734F4E" w:rsidP="00734F4E">
            <w:pPr>
              <w:pStyle w:val="ListBullet"/>
              <w:numPr>
                <w:ilvl w:val="0"/>
                <w:numId w:val="0"/>
              </w:numPr>
              <w:jc w:val="both"/>
              <w:rPr>
                <w:color w:val="auto"/>
                <w:sz w:val="22"/>
                <w:szCs w:val="22"/>
              </w:rPr>
            </w:pPr>
            <w:r w:rsidRPr="00734F4E">
              <w:rPr>
                <w:color w:val="auto"/>
                <w:sz w:val="22"/>
                <w:szCs w:val="22"/>
              </w:rPr>
              <w:t>Our operations are designed to ensure the well-being of the community and the sustainability of vital resources. Here's a summary of our key services and role as a wholesaler:</w:t>
            </w:r>
          </w:p>
        </w:tc>
        <w:tc>
          <w:tcPr>
            <w:tcW w:w="48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98F331E" w14:textId="33C50A4A" w:rsidR="00734F4E" w:rsidRPr="00734F4E" w:rsidRDefault="00734F4E" w:rsidP="00B96280">
            <w:pPr>
              <w:pStyle w:val="ListBullet"/>
              <w:numPr>
                <w:ilvl w:val="0"/>
                <w:numId w:val="0"/>
              </w:numPr>
              <w:jc w:val="both"/>
              <w:rPr>
                <w:color w:val="auto"/>
                <w:sz w:val="22"/>
                <w:szCs w:val="22"/>
              </w:rPr>
            </w:pPr>
            <w:r w:rsidRPr="00734F4E">
              <w:rPr>
                <w:noProof/>
                <w:color w:val="auto"/>
              </w:rPr>
              <w:drawing>
                <wp:inline distT="0" distB="0" distL="0" distR="0" wp14:anchorId="29288756" wp14:editId="12DCA88A">
                  <wp:extent cx="3368672" cy="2584633"/>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92"/>
                          <a:stretch/>
                        </pic:blipFill>
                        <pic:spPr bwMode="auto">
                          <a:xfrm>
                            <a:off x="0" y="0"/>
                            <a:ext cx="3376414" cy="25905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1F852D" w14:textId="77777777" w:rsidR="00734F4E" w:rsidRDefault="00734F4E" w:rsidP="00B96280">
      <w:pPr>
        <w:pStyle w:val="ListBullet"/>
        <w:numPr>
          <w:ilvl w:val="0"/>
          <w:numId w:val="0"/>
        </w:numPr>
        <w:jc w:val="both"/>
        <w:rPr>
          <w:sz w:val="22"/>
          <w:szCs w:val="22"/>
        </w:rPr>
      </w:pPr>
    </w:p>
    <w:p w14:paraId="26E8551D" w14:textId="74FC815A" w:rsidR="001E4E82" w:rsidRPr="001E4E82" w:rsidRDefault="001E4E82" w:rsidP="00405DAA">
      <w:pPr>
        <w:pStyle w:val="ListBullet"/>
        <w:numPr>
          <w:ilvl w:val="0"/>
          <w:numId w:val="0"/>
        </w:numPr>
        <w:jc w:val="both"/>
        <w:rPr>
          <w:b/>
          <w:bCs/>
          <w:sz w:val="22"/>
          <w:szCs w:val="22"/>
        </w:rPr>
      </w:pPr>
      <w:r w:rsidRPr="00B96280">
        <w:rPr>
          <w:b/>
          <w:bCs/>
          <w:sz w:val="22"/>
          <w:szCs w:val="22"/>
        </w:rPr>
        <w:t>Water Supply</w:t>
      </w:r>
    </w:p>
    <w:p w14:paraId="205DE73E" w14:textId="4F9148FD" w:rsidR="001E4E82" w:rsidRPr="001E4E82" w:rsidRDefault="001E4E82" w:rsidP="00405DAA">
      <w:pPr>
        <w:pStyle w:val="ListBullet"/>
        <w:numPr>
          <w:ilvl w:val="0"/>
          <w:numId w:val="0"/>
        </w:numPr>
        <w:jc w:val="both"/>
        <w:rPr>
          <w:sz w:val="22"/>
          <w:szCs w:val="22"/>
        </w:rPr>
      </w:pPr>
      <w:r w:rsidRPr="141EE100">
        <w:rPr>
          <w:sz w:val="22"/>
          <w:szCs w:val="22"/>
        </w:rPr>
        <w:t>Melbourne Water is dedicated to supplying affordable, high-quality drinking water to the Greater Melbourne region. We manage water supply catchments, treat and supply both drinking and recycled water products, and maintain the water transfer network. Our goal is to meet the water needs of a growing city while ensuring water quality and security.</w:t>
      </w:r>
    </w:p>
    <w:p w14:paraId="4111202A" w14:textId="3E23CF26" w:rsidR="001E4E82" w:rsidRPr="001E4E82" w:rsidRDefault="59C3648E" w:rsidP="00405DAA">
      <w:pPr>
        <w:pStyle w:val="ListBullet"/>
        <w:numPr>
          <w:ilvl w:val="0"/>
          <w:numId w:val="0"/>
        </w:numPr>
        <w:jc w:val="both"/>
        <w:rPr>
          <w:sz w:val="22"/>
          <w:szCs w:val="22"/>
        </w:rPr>
      </w:pPr>
      <w:r w:rsidRPr="00B96280">
        <w:rPr>
          <w:sz w:val="22"/>
          <w:szCs w:val="22"/>
        </w:rPr>
        <w:t>We supply drinking water to Melbourne’s three retail water companies</w:t>
      </w:r>
      <w:r w:rsidR="14161ABC" w:rsidRPr="141EE100">
        <w:rPr>
          <w:sz w:val="22"/>
          <w:szCs w:val="22"/>
        </w:rPr>
        <w:t xml:space="preserve"> (Yarra Valley Water, South East Water &amp; Greater Western Water)</w:t>
      </w:r>
      <w:r w:rsidRPr="00B96280">
        <w:rPr>
          <w:sz w:val="22"/>
          <w:szCs w:val="22"/>
        </w:rPr>
        <w:t xml:space="preserve"> and other non-metropolitan water businesses which in turn provide water to households and businesses across the Melbourne region.</w:t>
      </w:r>
    </w:p>
    <w:p w14:paraId="4D7CF67C" w14:textId="20889441" w:rsidR="001E4E82" w:rsidRPr="00B96280" w:rsidRDefault="001E4E82" w:rsidP="00405DAA">
      <w:pPr>
        <w:pStyle w:val="ListBullet"/>
        <w:numPr>
          <w:ilvl w:val="0"/>
          <w:numId w:val="0"/>
        </w:numPr>
        <w:jc w:val="both"/>
        <w:rPr>
          <w:b/>
          <w:bCs/>
          <w:sz w:val="22"/>
          <w:szCs w:val="22"/>
        </w:rPr>
      </w:pPr>
    </w:p>
    <w:p w14:paraId="29F78501" w14:textId="6773153E" w:rsidR="001E4E82" w:rsidRPr="001E4E82" w:rsidRDefault="001E4E82" w:rsidP="00405DAA">
      <w:pPr>
        <w:pStyle w:val="ListBullet"/>
        <w:numPr>
          <w:ilvl w:val="0"/>
          <w:numId w:val="0"/>
        </w:numPr>
        <w:jc w:val="both"/>
        <w:rPr>
          <w:b/>
          <w:bCs/>
          <w:sz w:val="22"/>
          <w:szCs w:val="22"/>
        </w:rPr>
      </w:pPr>
      <w:r w:rsidRPr="00B96280">
        <w:rPr>
          <w:b/>
          <w:bCs/>
          <w:sz w:val="22"/>
          <w:szCs w:val="22"/>
        </w:rPr>
        <w:t xml:space="preserve">Sewerage Treatment and Resource Recovery </w:t>
      </w:r>
    </w:p>
    <w:p w14:paraId="4E08DF65" w14:textId="507A0929" w:rsidR="001E4E82" w:rsidRPr="001E4E82" w:rsidRDefault="001E4E82" w:rsidP="00405DAA">
      <w:pPr>
        <w:pStyle w:val="ListBullet"/>
        <w:numPr>
          <w:ilvl w:val="0"/>
          <w:numId w:val="0"/>
        </w:numPr>
        <w:jc w:val="both"/>
        <w:rPr>
          <w:sz w:val="22"/>
          <w:szCs w:val="22"/>
        </w:rPr>
      </w:pPr>
      <w:r w:rsidRPr="141EE100">
        <w:rPr>
          <w:sz w:val="22"/>
          <w:szCs w:val="22"/>
        </w:rPr>
        <w:t>We are responsible for the efficient and reliable treatment of sewage from most of Melbourne. Through innovative processes, we recover valuable resources from wastewater, contributing to environmental sustainability.</w:t>
      </w:r>
    </w:p>
    <w:p w14:paraId="4A2BF962" w14:textId="42793827" w:rsidR="141EE100" w:rsidRDefault="141EE100" w:rsidP="00405DAA">
      <w:pPr>
        <w:pStyle w:val="ListBullet"/>
        <w:numPr>
          <w:ilvl w:val="0"/>
          <w:numId w:val="0"/>
        </w:numPr>
        <w:jc w:val="both"/>
        <w:rPr>
          <w:sz w:val="22"/>
          <w:szCs w:val="22"/>
        </w:rPr>
      </w:pPr>
    </w:p>
    <w:p w14:paraId="5282800D" w14:textId="7BC31253" w:rsidR="408FA105" w:rsidRDefault="408FA105" w:rsidP="00405DAA">
      <w:pPr>
        <w:pStyle w:val="ListBullet"/>
        <w:numPr>
          <w:ilvl w:val="0"/>
          <w:numId w:val="0"/>
        </w:numPr>
        <w:jc w:val="both"/>
        <w:rPr>
          <w:sz w:val="22"/>
          <w:szCs w:val="22"/>
        </w:rPr>
      </w:pPr>
      <w:r w:rsidRPr="192ABF88">
        <w:rPr>
          <w:sz w:val="22"/>
          <w:szCs w:val="22"/>
        </w:rPr>
        <w:t>Melbourne’s sewage treatment system consists of two main treatment plants, the Western Treatment Plant at Werribee and the Eastern Treatment Plant at Bangholme. These two treatment plants process approximately 90% of the total sewage generated in Melbourne.</w:t>
      </w:r>
      <w:r w:rsidR="6077F93A" w:rsidRPr="192ABF88">
        <w:rPr>
          <w:sz w:val="22"/>
          <w:szCs w:val="22"/>
        </w:rPr>
        <w:t xml:space="preserve"> A complex sewerage transfer system </w:t>
      </w:r>
      <w:r w:rsidR="1F8BA716" w:rsidRPr="192ABF88">
        <w:rPr>
          <w:sz w:val="22"/>
          <w:szCs w:val="22"/>
        </w:rPr>
        <w:t xml:space="preserve">supports this system by efficiently collecting the sewage from the retail systems and transporting it to one of two </w:t>
      </w:r>
      <w:r w:rsidR="3AC598E5" w:rsidRPr="192ABF88">
        <w:rPr>
          <w:sz w:val="22"/>
          <w:szCs w:val="22"/>
        </w:rPr>
        <w:t>treatment facilities.</w:t>
      </w:r>
      <w:r w:rsidR="6D4384E1" w:rsidRPr="192ABF88">
        <w:rPr>
          <w:sz w:val="22"/>
          <w:szCs w:val="22"/>
        </w:rPr>
        <w:t xml:space="preserve"> </w:t>
      </w:r>
    </w:p>
    <w:p w14:paraId="7B6CD891" w14:textId="77777777" w:rsidR="005A0CEB" w:rsidRPr="001E4E82" w:rsidRDefault="005A0CEB" w:rsidP="00E87E1D">
      <w:pPr>
        <w:pStyle w:val="ListBullet"/>
        <w:numPr>
          <w:ilvl w:val="0"/>
          <w:numId w:val="0"/>
        </w:numPr>
        <w:ind w:left="567"/>
        <w:jc w:val="both"/>
        <w:rPr>
          <w:sz w:val="22"/>
          <w:szCs w:val="22"/>
        </w:rPr>
      </w:pPr>
    </w:p>
    <w:p w14:paraId="02BDC236" w14:textId="77777777" w:rsidR="002278EE" w:rsidRDefault="002278EE" w:rsidP="00405DAA">
      <w:pPr>
        <w:pStyle w:val="ListBullet"/>
        <w:numPr>
          <w:ilvl w:val="0"/>
          <w:numId w:val="0"/>
        </w:numPr>
        <w:jc w:val="both"/>
        <w:rPr>
          <w:b/>
          <w:bCs/>
          <w:sz w:val="22"/>
          <w:szCs w:val="22"/>
        </w:rPr>
      </w:pPr>
    </w:p>
    <w:p w14:paraId="68455D02" w14:textId="77777777" w:rsidR="002278EE" w:rsidRDefault="002278EE" w:rsidP="00405DAA">
      <w:pPr>
        <w:pStyle w:val="ListBullet"/>
        <w:numPr>
          <w:ilvl w:val="0"/>
          <w:numId w:val="0"/>
        </w:numPr>
        <w:jc w:val="both"/>
        <w:rPr>
          <w:b/>
          <w:bCs/>
          <w:sz w:val="22"/>
          <w:szCs w:val="22"/>
        </w:rPr>
      </w:pPr>
    </w:p>
    <w:p w14:paraId="2ADD730A" w14:textId="77777777" w:rsidR="001E7D13" w:rsidRDefault="001E7D13" w:rsidP="00405DAA">
      <w:pPr>
        <w:pStyle w:val="ListBullet"/>
        <w:numPr>
          <w:ilvl w:val="0"/>
          <w:numId w:val="0"/>
        </w:numPr>
        <w:jc w:val="both"/>
        <w:rPr>
          <w:b/>
          <w:bCs/>
          <w:sz w:val="22"/>
          <w:szCs w:val="22"/>
        </w:rPr>
      </w:pPr>
    </w:p>
    <w:p w14:paraId="6176D6E1" w14:textId="6062016C" w:rsidR="001E4E82" w:rsidRPr="001E4E82" w:rsidRDefault="001E4E82" w:rsidP="00405DAA">
      <w:pPr>
        <w:pStyle w:val="ListBullet"/>
        <w:numPr>
          <w:ilvl w:val="0"/>
          <w:numId w:val="0"/>
        </w:numPr>
        <w:jc w:val="both"/>
        <w:rPr>
          <w:b/>
          <w:bCs/>
          <w:sz w:val="22"/>
          <w:szCs w:val="22"/>
        </w:rPr>
      </w:pPr>
      <w:r w:rsidRPr="00B96280">
        <w:rPr>
          <w:b/>
          <w:bCs/>
          <w:sz w:val="22"/>
          <w:szCs w:val="22"/>
        </w:rPr>
        <w:lastRenderedPageBreak/>
        <w:t>Waterway and Drainage Management</w:t>
      </w:r>
    </w:p>
    <w:p w14:paraId="1DCBF573" w14:textId="77777777" w:rsidR="005A0CEB" w:rsidRDefault="001E4E82" w:rsidP="00405DAA">
      <w:pPr>
        <w:pStyle w:val="ListBullet"/>
        <w:numPr>
          <w:ilvl w:val="0"/>
          <w:numId w:val="0"/>
        </w:numPr>
        <w:jc w:val="both"/>
        <w:rPr>
          <w:sz w:val="22"/>
          <w:szCs w:val="22"/>
        </w:rPr>
      </w:pPr>
      <w:r w:rsidRPr="192ABF88">
        <w:rPr>
          <w:sz w:val="22"/>
          <w:szCs w:val="22"/>
        </w:rPr>
        <w:t>Melbourne Water takes on the vital task of managing waterways and major drainage systems in the Port Phillip and Westernport region. This includes activities to maintain healthy waterways, integrated drainage management, and enhancing flood resiliency.</w:t>
      </w:r>
    </w:p>
    <w:p w14:paraId="182554B9" w14:textId="0F0570C4" w:rsidR="001E4E82" w:rsidRPr="001E4E82" w:rsidRDefault="001E4E82" w:rsidP="00405DAA">
      <w:pPr>
        <w:pStyle w:val="ListBullet"/>
        <w:numPr>
          <w:ilvl w:val="0"/>
          <w:numId w:val="0"/>
        </w:numPr>
        <w:jc w:val="both"/>
        <w:rPr>
          <w:sz w:val="22"/>
          <w:szCs w:val="22"/>
        </w:rPr>
      </w:pPr>
    </w:p>
    <w:p w14:paraId="4C4E2D19" w14:textId="2838EF9A" w:rsidR="001E4E82" w:rsidRPr="001E4E82" w:rsidRDefault="7325E923" w:rsidP="00405DAA">
      <w:pPr>
        <w:pStyle w:val="ListBullet"/>
        <w:numPr>
          <w:ilvl w:val="0"/>
          <w:numId w:val="0"/>
        </w:numPr>
        <w:jc w:val="both"/>
        <w:rPr>
          <w:sz w:val="22"/>
          <w:szCs w:val="22"/>
        </w:rPr>
      </w:pPr>
      <w:r w:rsidRPr="192ABF88">
        <w:rPr>
          <w:sz w:val="22"/>
          <w:szCs w:val="22"/>
        </w:rPr>
        <w:t>Together with councils we play a role in managing most of Melbourne’s drainage system, supplying recycled water to wholesale customers. Wholesale customers include local government, direct service customers and developers. For more detail on operation sites and customers, please refer to our website.</w:t>
      </w:r>
    </w:p>
    <w:p w14:paraId="6E24F61D" w14:textId="77777777" w:rsidR="001E4E82" w:rsidRPr="001E4E82" w:rsidRDefault="001E4E82" w:rsidP="005A0CEB">
      <w:pPr>
        <w:pStyle w:val="ListBullet"/>
        <w:numPr>
          <w:ilvl w:val="0"/>
          <w:numId w:val="0"/>
        </w:numPr>
        <w:ind w:left="1287"/>
        <w:jc w:val="both"/>
        <w:rPr>
          <w:sz w:val="22"/>
          <w:szCs w:val="22"/>
        </w:rPr>
      </w:pPr>
    </w:p>
    <w:p w14:paraId="40E5568E" w14:textId="63365400" w:rsidR="00702A31" w:rsidRPr="002B36F8" w:rsidRDefault="001E4E82" w:rsidP="00405DAA">
      <w:pPr>
        <w:pStyle w:val="ListBullet"/>
        <w:numPr>
          <w:ilvl w:val="0"/>
          <w:numId w:val="0"/>
        </w:numPr>
        <w:jc w:val="both"/>
        <w:rPr>
          <w:sz w:val="22"/>
          <w:szCs w:val="22"/>
        </w:rPr>
      </w:pPr>
      <w:r w:rsidRPr="00B96280">
        <w:rPr>
          <w:b/>
          <w:bCs/>
          <w:sz w:val="22"/>
          <w:szCs w:val="22"/>
        </w:rPr>
        <w:t>Natural Community Spaces</w:t>
      </w:r>
      <w:r w:rsidRPr="192ABF88">
        <w:rPr>
          <w:sz w:val="22"/>
          <w:szCs w:val="22"/>
        </w:rPr>
        <w:t xml:space="preserve"> </w:t>
      </w:r>
    </w:p>
    <w:p w14:paraId="1B02B52B" w14:textId="4256998D" w:rsidR="00702A31" w:rsidRPr="002B36F8" w:rsidRDefault="001E4E82" w:rsidP="00405DAA">
      <w:pPr>
        <w:pStyle w:val="ListBullet"/>
        <w:numPr>
          <w:ilvl w:val="0"/>
          <w:numId w:val="0"/>
        </w:numPr>
        <w:jc w:val="both"/>
        <w:rPr>
          <w:sz w:val="22"/>
          <w:szCs w:val="22"/>
        </w:rPr>
      </w:pPr>
      <w:r w:rsidRPr="192ABF88">
        <w:rPr>
          <w:sz w:val="22"/>
          <w:szCs w:val="22"/>
        </w:rPr>
        <w:t>We are committed to maintaining and preserving outstanding natural community spaces that contribute to the overall well-being of the region. These spaces provide recreational opportunities and support biodiversity, enhancing the quality of life for residents.</w:t>
      </w:r>
    </w:p>
    <w:p w14:paraId="1A8DD927" w14:textId="0C831BA5" w:rsidR="3C13BA45" w:rsidRDefault="3C13BA45" w:rsidP="3C13BA45">
      <w:pPr>
        <w:rPr>
          <w:rFonts w:asciiTheme="majorHAnsi" w:eastAsiaTheme="majorEastAsia" w:hAnsiTheme="majorHAnsi" w:cstheme="majorBidi"/>
          <w:b/>
          <w:bCs/>
        </w:rPr>
      </w:pPr>
    </w:p>
    <w:p w14:paraId="1D88F1C2" w14:textId="77777777" w:rsidR="000D0399" w:rsidRPr="005A0CEB" w:rsidRDefault="000D0399" w:rsidP="005A0CEB">
      <w:pPr>
        <w:rPr>
          <w:rFonts w:asciiTheme="majorHAnsi" w:hAnsiTheme="majorHAnsi"/>
          <w:b/>
          <w:color w:val="75BB19" w:themeColor="accent4"/>
          <w:sz w:val="28"/>
        </w:rPr>
      </w:pPr>
      <w:r w:rsidRPr="005A0CEB">
        <w:rPr>
          <w:rFonts w:asciiTheme="majorHAnsi" w:hAnsiTheme="majorHAnsi"/>
          <w:b/>
          <w:color w:val="75BB19" w:themeColor="accent4"/>
          <w:sz w:val="28"/>
        </w:rPr>
        <w:t>Supply Chains</w:t>
      </w:r>
    </w:p>
    <w:p w14:paraId="29AF60D1" w14:textId="77777777" w:rsidR="00397802" w:rsidRDefault="00397802" w:rsidP="00397802">
      <w:pPr>
        <w:pStyle w:val="ListBullet"/>
        <w:numPr>
          <w:ilvl w:val="0"/>
          <w:numId w:val="0"/>
        </w:numPr>
        <w:spacing w:after="120" w:afterAutospacing="0"/>
        <w:jc w:val="both"/>
        <w:rPr>
          <w:sz w:val="22"/>
        </w:rPr>
      </w:pPr>
      <w:r w:rsidRPr="00702A31">
        <w:rPr>
          <w:sz w:val="22"/>
        </w:rPr>
        <w:t xml:space="preserve">Our annual procurement spend is governed by </w:t>
      </w:r>
      <w:r w:rsidR="00035DC2">
        <w:rPr>
          <w:sz w:val="22"/>
        </w:rPr>
        <w:t>the provisions of the Victorian Government Procurement Board</w:t>
      </w:r>
      <w:r w:rsidR="00FC1FEF">
        <w:rPr>
          <w:sz w:val="22"/>
        </w:rPr>
        <w:t xml:space="preserve"> (</w:t>
      </w:r>
      <w:r w:rsidR="00FC1FEF" w:rsidRPr="00212E7E">
        <w:rPr>
          <w:b/>
          <w:sz w:val="22"/>
        </w:rPr>
        <w:t>VGPB</w:t>
      </w:r>
      <w:r w:rsidR="00FC1FEF">
        <w:rPr>
          <w:sz w:val="22"/>
        </w:rPr>
        <w:t>)</w:t>
      </w:r>
      <w:r w:rsidR="00035DC2">
        <w:rPr>
          <w:sz w:val="22"/>
        </w:rPr>
        <w:t xml:space="preserve">, and </w:t>
      </w:r>
      <w:r w:rsidRPr="00702A31">
        <w:rPr>
          <w:sz w:val="22"/>
        </w:rPr>
        <w:t xml:space="preserve">our </w:t>
      </w:r>
      <w:r w:rsidR="00035DC2">
        <w:rPr>
          <w:sz w:val="22"/>
        </w:rPr>
        <w:t xml:space="preserve">own </w:t>
      </w:r>
      <w:r w:rsidRPr="00702A31">
        <w:rPr>
          <w:sz w:val="22"/>
        </w:rPr>
        <w:t>Procurement Policy and Framework, which guide our activities to ensure that our buying power advances social, economic and environmental objectives. As a Victorian Government-owned organisation, we aim to ensure that our purchases represent value for money and are sourced fairly and ethically.</w:t>
      </w:r>
    </w:p>
    <w:p w14:paraId="4821F463" w14:textId="77777777" w:rsidR="00C52EAF" w:rsidRDefault="00C52EAF" w:rsidP="00397802">
      <w:pPr>
        <w:pStyle w:val="ListBullet"/>
        <w:numPr>
          <w:ilvl w:val="0"/>
          <w:numId w:val="0"/>
        </w:numPr>
        <w:spacing w:after="120" w:afterAutospacing="0"/>
        <w:jc w:val="both"/>
        <w:rPr>
          <w:sz w:val="22"/>
        </w:rPr>
      </w:pPr>
    </w:p>
    <w:p w14:paraId="59A95839" w14:textId="5CCF0DBD" w:rsidR="004F42BB" w:rsidRDefault="00ED79F9" w:rsidP="00ED79F9">
      <w:pPr>
        <w:pStyle w:val="ListBullet"/>
        <w:numPr>
          <w:ilvl w:val="0"/>
          <w:numId w:val="0"/>
        </w:numPr>
        <w:jc w:val="both"/>
        <w:rPr>
          <w:sz w:val="22"/>
        </w:rPr>
      </w:pPr>
      <w:r w:rsidRPr="00E37353">
        <w:rPr>
          <w:sz w:val="22"/>
        </w:rPr>
        <w:t xml:space="preserve">In </w:t>
      </w:r>
      <w:r w:rsidR="00567673" w:rsidRPr="006E08B1">
        <w:rPr>
          <w:sz w:val="22"/>
        </w:rPr>
        <w:t>FY23</w:t>
      </w:r>
      <w:r w:rsidR="009542AB">
        <w:rPr>
          <w:sz w:val="22"/>
        </w:rPr>
        <w:t>:</w:t>
      </w:r>
    </w:p>
    <w:p w14:paraId="50AA6FE0" w14:textId="0317D911" w:rsidR="004F42BB" w:rsidRPr="009F2765" w:rsidRDefault="00ED79F9" w:rsidP="009F2765">
      <w:pPr>
        <w:pStyle w:val="ListBullet"/>
        <w:rPr>
          <w:sz w:val="20"/>
        </w:rPr>
      </w:pPr>
      <w:r w:rsidRPr="009F2765">
        <w:rPr>
          <w:sz w:val="22"/>
        </w:rPr>
        <w:t>Melbourne Water worked with over 2,</w:t>
      </w:r>
      <w:r w:rsidR="00567673" w:rsidRPr="009F2765">
        <w:rPr>
          <w:sz w:val="22"/>
        </w:rPr>
        <w:t xml:space="preserve">800 </w:t>
      </w:r>
      <w:r w:rsidRPr="009F2765">
        <w:rPr>
          <w:sz w:val="22"/>
        </w:rPr>
        <w:t>suppliers and spent a total of $</w:t>
      </w:r>
      <w:r w:rsidR="00567673" w:rsidRPr="009F2765">
        <w:rPr>
          <w:sz w:val="22"/>
        </w:rPr>
        <w:t>1.</w:t>
      </w:r>
      <w:r w:rsidR="00DC5CB0" w:rsidRPr="009F2765">
        <w:rPr>
          <w:sz w:val="22"/>
        </w:rPr>
        <w:t>0</w:t>
      </w:r>
      <w:r w:rsidR="00567673" w:rsidRPr="009F2765">
        <w:rPr>
          <w:sz w:val="22"/>
        </w:rPr>
        <w:t>3b</w:t>
      </w:r>
      <w:r w:rsidRPr="009F2765">
        <w:rPr>
          <w:sz w:val="22"/>
        </w:rPr>
        <w:t xml:space="preserve">. </w:t>
      </w:r>
    </w:p>
    <w:p w14:paraId="3592D72B" w14:textId="77777777" w:rsidR="004F42BB" w:rsidRDefault="004F42BB" w:rsidP="009F2765">
      <w:pPr>
        <w:pStyle w:val="ListBullet"/>
        <w:rPr>
          <w:sz w:val="22"/>
        </w:rPr>
      </w:pPr>
      <w:r w:rsidRPr="192ABF88">
        <w:rPr>
          <w:sz w:val="22"/>
          <w:szCs w:val="22"/>
        </w:rPr>
        <w:t>21% is non addressable spend (taxes, other government agencies, other)</w:t>
      </w:r>
      <w:r w:rsidR="009B0FDD" w:rsidRPr="192ABF88">
        <w:rPr>
          <w:sz w:val="22"/>
          <w:szCs w:val="22"/>
        </w:rPr>
        <w:t>.</w:t>
      </w:r>
    </w:p>
    <w:p w14:paraId="5D554A96" w14:textId="77777777" w:rsidR="001D0916" w:rsidRDefault="00B458C9" w:rsidP="009F2765">
      <w:pPr>
        <w:pStyle w:val="ListBullet"/>
        <w:rPr>
          <w:sz w:val="22"/>
        </w:rPr>
      </w:pPr>
      <w:r w:rsidRPr="192ABF88">
        <w:rPr>
          <w:sz w:val="22"/>
          <w:szCs w:val="22"/>
        </w:rPr>
        <w:t xml:space="preserve">Over </w:t>
      </w:r>
      <w:r w:rsidR="006E08B1" w:rsidRPr="192ABF88">
        <w:rPr>
          <w:sz w:val="22"/>
          <w:szCs w:val="22"/>
        </w:rPr>
        <w:t>95</w:t>
      </w:r>
      <w:r w:rsidRPr="192ABF88">
        <w:rPr>
          <w:sz w:val="22"/>
          <w:szCs w:val="22"/>
        </w:rPr>
        <w:t xml:space="preserve">% of our spend </w:t>
      </w:r>
      <w:r w:rsidR="004F42BB" w:rsidRPr="192ABF88">
        <w:rPr>
          <w:sz w:val="22"/>
          <w:szCs w:val="22"/>
        </w:rPr>
        <w:t>is represented by 300 suppliers</w:t>
      </w:r>
      <w:r w:rsidRPr="192ABF88">
        <w:rPr>
          <w:sz w:val="22"/>
          <w:szCs w:val="22"/>
        </w:rPr>
        <w:t>.</w:t>
      </w:r>
    </w:p>
    <w:p w14:paraId="2C1B3EA6" w14:textId="77777777" w:rsidR="004F42BB" w:rsidRPr="00E37353" w:rsidRDefault="004F42BB" w:rsidP="009F2765">
      <w:pPr>
        <w:pStyle w:val="ListBullet"/>
        <w:rPr>
          <w:sz w:val="22"/>
        </w:rPr>
      </w:pPr>
      <w:r w:rsidRPr="192ABF88">
        <w:rPr>
          <w:sz w:val="22"/>
          <w:szCs w:val="22"/>
        </w:rPr>
        <w:t>The following table represents a categorisation of addressable spend through our top 300 suppliers in FY23.</w:t>
      </w:r>
    </w:p>
    <w:p w14:paraId="53F540E9" w14:textId="6B0C0911" w:rsidR="192ABF88" w:rsidRDefault="00ED1D6F" w:rsidP="001E7D13">
      <w:pPr>
        <w:pStyle w:val="ListBullet"/>
        <w:numPr>
          <w:ilvl w:val="0"/>
          <w:numId w:val="0"/>
        </w:numPr>
        <w:jc w:val="center"/>
      </w:pPr>
      <w:r>
        <w:rPr>
          <w:noProof/>
        </w:rPr>
        <w:drawing>
          <wp:inline distT="0" distB="0" distL="0" distR="0" wp14:anchorId="1E3FBDF7" wp14:editId="3CDA04E0">
            <wp:extent cx="5607967" cy="25159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2048" cy="2522279"/>
                    </a:xfrm>
                    <a:prstGeom prst="rect">
                      <a:avLst/>
                    </a:prstGeom>
                  </pic:spPr>
                </pic:pic>
              </a:graphicData>
            </a:graphic>
          </wp:inline>
        </w:drawing>
      </w:r>
      <w:r w:rsidR="192ABF88">
        <w:br w:type="page"/>
      </w:r>
    </w:p>
    <w:p w14:paraId="1D84FF22" w14:textId="77777777" w:rsidR="006A6674" w:rsidRPr="00F20CBD" w:rsidRDefault="00F20CBD" w:rsidP="00484B3A">
      <w:pPr>
        <w:pStyle w:val="SectionHeading"/>
        <w:rPr>
          <w:sz w:val="36"/>
        </w:rPr>
      </w:pPr>
      <w:bookmarkStart w:id="3" w:name="_Toc146096960"/>
      <w:r w:rsidRPr="00F20CBD">
        <w:rPr>
          <w:sz w:val="36"/>
        </w:rPr>
        <w:lastRenderedPageBreak/>
        <w:t>Risks of modern slavery practices in Melbourne Water’s operations and supply chains</w:t>
      </w:r>
      <w:bookmarkEnd w:id="3"/>
    </w:p>
    <w:p w14:paraId="123C7CB1" w14:textId="77777777" w:rsidR="000E146D" w:rsidRPr="002361EB" w:rsidRDefault="000E146D" w:rsidP="002361EB">
      <w:pPr>
        <w:rPr>
          <w:rFonts w:asciiTheme="majorHAnsi" w:hAnsiTheme="majorHAnsi"/>
          <w:b/>
          <w:color w:val="75BB19" w:themeColor="accent4"/>
          <w:sz w:val="28"/>
        </w:rPr>
      </w:pPr>
      <w:r w:rsidRPr="002361EB">
        <w:rPr>
          <w:rFonts w:asciiTheme="majorHAnsi" w:hAnsiTheme="majorHAnsi"/>
          <w:b/>
          <w:color w:val="75BB19" w:themeColor="accent4"/>
          <w:sz w:val="28"/>
        </w:rPr>
        <w:t>Operations</w:t>
      </w:r>
    </w:p>
    <w:p w14:paraId="358854C3" w14:textId="2382B34B" w:rsidR="001855F5" w:rsidRDefault="00D579A3" w:rsidP="004F2185">
      <w:pPr>
        <w:jc w:val="both"/>
        <w:rPr>
          <w:sz w:val="22"/>
        </w:rPr>
      </w:pPr>
      <w:r>
        <w:rPr>
          <w:sz w:val="22"/>
        </w:rPr>
        <w:t>As stated above</w:t>
      </w:r>
      <w:r w:rsidR="006108AA">
        <w:rPr>
          <w:sz w:val="22"/>
        </w:rPr>
        <w:t>,</w:t>
      </w:r>
      <w:r>
        <w:rPr>
          <w:sz w:val="22"/>
        </w:rPr>
        <w:t xml:space="preserve"> </w:t>
      </w:r>
      <w:r w:rsidR="006108AA">
        <w:rPr>
          <w:sz w:val="22"/>
        </w:rPr>
        <w:t>d</w:t>
      </w:r>
      <w:r>
        <w:rPr>
          <w:sz w:val="22"/>
        </w:rPr>
        <w:t>uring the reporting period</w:t>
      </w:r>
      <w:r w:rsidR="000E146D" w:rsidRPr="002361EB">
        <w:rPr>
          <w:sz w:val="22"/>
        </w:rPr>
        <w:t xml:space="preserve"> the majority of our workforce </w:t>
      </w:r>
      <w:r w:rsidRPr="00EB521A">
        <w:rPr>
          <w:sz w:val="22"/>
        </w:rPr>
        <w:t>comprised</w:t>
      </w:r>
      <w:r>
        <w:rPr>
          <w:sz w:val="22"/>
        </w:rPr>
        <w:t xml:space="preserve"> of</w:t>
      </w:r>
      <w:r w:rsidR="000E146D" w:rsidRPr="002361EB">
        <w:rPr>
          <w:sz w:val="22"/>
        </w:rPr>
        <w:t xml:space="preserve"> permanent employees. </w:t>
      </w:r>
      <w:r w:rsidRPr="002361EB">
        <w:rPr>
          <w:sz w:val="22"/>
        </w:rPr>
        <w:t>Around</w:t>
      </w:r>
      <w:r w:rsidR="000E146D" w:rsidRPr="002361EB">
        <w:rPr>
          <w:sz w:val="22"/>
        </w:rPr>
        <w:t xml:space="preserve"> 2</w:t>
      </w:r>
      <w:r w:rsidR="009B0FDD">
        <w:rPr>
          <w:sz w:val="22"/>
        </w:rPr>
        <w:t>.7</w:t>
      </w:r>
      <w:r w:rsidR="000E146D" w:rsidRPr="002361EB">
        <w:rPr>
          <w:sz w:val="22"/>
        </w:rPr>
        <w:t>% of our workforce is casually employed, primarily working backfilling long term leave or on time-constrained projects. This workforce composition, our union coverage and the fact that our employees are Australia-based, a country with a low risk rating from a modern slavery perspective,</w:t>
      </w:r>
      <w:r w:rsidR="00144C14">
        <w:rPr>
          <w:rStyle w:val="FootnoteReference"/>
          <w:sz w:val="22"/>
        </w:rPr>
        <w:footnoteReference w:id="1"/>
      </w:r>
      <w:r w:rsidR="000E146D" w:rsidRPr="002361EB">
        <w:rPr>
          <w:sz w:val="22"/>
        </w:rPr>
        <w:t xml:space="preserve"> led to the conclusion that our workforce </w:t>
      </w:r>
      <w:r w:rsidR="00144C14">
        <w:rPr>
          <w:sz w:val="22"/>
        </w:rPr>
        <w:t>which is a large part of our</w:t>
      </w:r>
      <w:r w:rsidR="000E146D" w:rsidRPr="002361EB">
        <w:rPr>
          <w:sz w:val="22"/>
        </w:rPr>
        <w:t xml:space="preserve"> operations, generally posed a low risk</w:t>
      </w:r>
      <w:r>
        <w:rPr>
          <w:sz w:val="22"/>
        </w:rPr>
        <w:t>.</w:t>
      </w:r>
    </w:p>
    <w:p w14:paraId="4A289B19" w14:textId="77777777" w:rsidR="00C324B9" w:rsidRDefault="00C324B9" w:rsidP="005155D1">
      <w:pPr>
        <w:rPr>
          <w:rFonts w:asciiTheme="majorHAnsi" w:hAnsiTheme="majorHAnsi"/>
          <w:b/>
          <w:color w:val="75BB19" w:themeColor="accent4"/>
          <w:sz w:val="28"/>
        </w:rPr>
      </w:pPr>
    </w:p>
    <w:p w14:paraId="12D2FB41" w14:textId="77777777" w:rsidR="006E3923" w:rsidRPr="00E41730" w:rsidRDefault="00FB2953" w:rsidP="0088047D">
      <w:pPr>
        <w:rPr>
          <w:rFonts w:asciiTheme="majorHAnsi" w:hAnsiTheme="majorHAnsi"/>
          <w:b/>
          <w:color w:val="75BB19" w:themeColor="accent4"/>
          <w:sz w:val="28"/>
        </w:rPr>
      </w:pPr>
      <w:r>
        <w:rPr>
          <w:rFonts w:asciiTheme="majorHAnsi" w:hAnsiTheme="majorHAnsi"/>
          <w:b/>
          <w:color w:val="75BB19" w:themeColor="accent4"/>
          <w:sz w:val="28"/>
        </w:rPr>
        <w:t>S</w:t>
      </w:r>
      <w:r w:rsidR="00F14AFA">
        <w:rPr>
          <w:rFonts w:asciiTheme="majorHAnsi" w:hAnsiTheme="majorHAnsi"/>
          <w:b/>
          <w:color w:val="75BB19" w:themeColor="accent4"/>
          <w:sz w:val="28"/>
        </w:rPr>
        <w:t>upply chain</w:t>
      </w:r>
    </w:p>
    <w:p w14:paraId="42FDB90A" w14:textId="77777777" w:rsidR="004E5B48" w:rsidRDefault="004E5B48" w:rsidP="006E3923">
      <w:pPr>
        <w:rPr>
          <w:rFonts w:asciiTheme="majorHAnsi" w:hAnsiTheme="majorHAnsi"/>
          <w:b/>
          <w:sz w:val="22"/>
        </w:rPr>
      </w:pPr>
    </w:p>
    <w:p w14:paraId="1AB098F7" w14:textId="77777777" w:rsidR="004E5B48" w:rsidRPr="00CA313F" w:rsidRDefault="004E5B48" w:rsidP="00CA313F">
      <w:pPr>
        <w:jc w:val="both"/>
        <w:rPr>
          <w:rFonts w:asciiTheme="majorHAnsi" w:hAnsiTheme="majorHAnsi"/>
          <w:b/>
        </w:rPr>
      </w:pPr>
      <w:r w:rsidRPr="00CA313F">
        <w:rPr>
          <w:rFonts w:asciiTheme="majorHAnsi" w:hAnsiTheme="majorHAnsi"/>
          <w:b/>
        </w:rPr>
        <w:t>Geographical Risk Assessment</w:t>
      </w:r>
    </w:p>
    <w:p w14:paraId="03E8F787" w14:textId="35C01C37" w:rsidR="004E5B48" w:rsidRPr="00F1658B" w:rsidRDefault="004E5B48" w:rsidP="004E5B48">
      <w:pPr>
        <w:pStyle w:val="ListBullet"/>
        <w:numPr>
          <w:ilvl w:val="0"/>
          <w:numId w:val="0"/>
        </w:numPr>
        <w:jc w:val="both"/>
        <w:rPr>
          <w:b/>
          <w:bCs/>
          <w:i/>
          <w:iCs/>
          <w:sz w:val="22"/>
        </w:rPr>
      </w:pPr>
      <w:r>
        <w:rPr>
          <w:sz w:val="22"/>
        </w:rPr>
        <w:t>From a geographical perspective 99.</w:t>
      </w:r>
      <w:r w:rsidR="00642711">
        <w:rPr>
          <w:sz w:val="22"/>
        </w:rPr>
        <w:t>72</w:t>
      </w:r>
      <w:r>
        <w:rPr>
          <w:sz w:val="22"/>
        </w:rPr>
        <w:t>% of our suppliers are registered Australian businesses. The remaining 0.</w:t>
      </w:r>
      <w:r w:rsidR="00642711">
        <w:rPr>
          <w:sz w:val="22"/>
        </w:rPr>
        <w:t>28</w:t>
      </w:r>
      <w:r>
        <w:rPr>
          <w:sz w:val="22"/>
        </w:rPr>
        <w:t xml:space="preserve">% are registered in different countries.  The following table represents the countries' </w:t>
      </w:r>
      <w:r w:rsidR="00642711">
        <w:rPr>
          <w:sz w:val="22"/>
        </w:rPr>
        <w:t xml:space="preserve">modern slavery risk indicators </w:t>
      </w:r>
      <w:r>
        <w:rPr>
          <w:sz w:val="22"/>
        </w:rPr>
        <w:t xml:space="preserve">as per the Global Slavery Index </w:t>
      </w:r>
      <w:r w:rsidR="00642711">
        <w:rPr>
          <w:sz w:val="22"/>
        </w:rPr>
        <w:t>2023</w:t>
      </w:r>
      <w:r>
        <w:rPr>
          <w:rStyle w:val="FootnoteReference"/>
          <w:sz w:val="22"/>
        </w:rPr>
        <w:footnoteReference w:id="2"/>
      </w:r>
      <w:r>
        <w:rPr>
          <w:sz w:val="22"/>
        </w:rPr>
        <w:t xml:space="preserve">. </w:t>
      </w:r>
    </w:p>
    <w:tbl>
      <w:tblPr>
        <w:tblStyle w:val="MWTableGrid"/>
        <w:tblW w:w="9751" w:type="dxa"/>
        <w:tblLayout w:type="fixed"/>
        <w:tblLook w:val="04A0" w:firstRow="1" w:lastRow="0" w:firstColumn="1" w:lastColumn="0" w:noHBand="0" w:noVBand="1"/>
        <w:tblCaption w:val="Geographical Risks and the Global Slavery Index 2018 "/>
        <w:tblDescription w:val="Geographical Risks and the Global Slavery Index 2018 "/>
      </w:tblPr>
      <w:tblGrid>
        <w:gridCol w:w="2065"/>
        <w:gridCol w:w="1332"/>
        <w:gridCol w:w="1418"/>
        <w:gridCol w:w="1417"/>
        <w:gridCol w:w="1701"/>
        <w:gridCol w:w="1818"/>
      </w:tblGrid>
      <w:tr w:rsidR="00642711" w:rsidRPr="00642711" w14:paraId="18B0F077" w14:textId="77777777" w:rsidTr="009F2765">
        <w:trPr>
          <w:cnfStyle w:val="100000000000" w:firstRow="1" w:lastRow="0" w:firstColumn="0" w:lastColumn="0" w:oddVBand="0" w:evenVBand="0" w:oddHBand="0" w:evenHBand="0" w:firstRowFirstColumn="0" w:firstRowLastColumn="0" w:lastRowFirstColumn="0" w:lastRowLastColumn="0"/>
          <w:trHeight w:val="427"/>
        </w:trPr>
        <w:tc>
          <w:tcPr>
            <w:tcW w:w="2065" w:type="dxa"/>
          </w:tcPr>
          <w:p w14:paraId="1B6CA793" w14:textId="77777777" w:rsidR="00642711" w:rsidRPr="009F2765" w:rsidRDefault="00642711" w:rsidP="00642711">
            <w:pPr>
              <w:jc w:val="center"/>
              <w:rPr>
                <w:rFonts w:cs="Calibri"/>
                <w:b/>
                <w:bCs/>
                <w:color w:val="FFFFFF" w:themeColor="background1"/>
                <w:sz w:val="20"/>
                <w:szCs w:val="20"/>
              </w:rPr>
            </w:pPr>
            <w:r w:rsidRPr="009F2765">
              <w:rPr>
                <w:rFonts w:cs="Calibri"/>
                <w:b/>
                <w:bCs/>
                <w:color w:val="FFFFFF" w:themeColor="background1"/>
                <w:sz w:val="20"/>
                <w:szCs w:val="20"/>
              </w:rPr>
              <w:t>Country</w:t>
            </w:r>
          </w:p>
        </w:tc>
        <w:tc>
          <w:tcPr>
            <w:tcW w:w="1332" w:type="dxa"/>
          </w:tcPr>
          <w:p w14:paraId="3265685A" w14:textId="77777777" w:rsidR="00642711" w:rsidRPr="009F2765" w:rsidRDefault="00642711" w:rsidP="00642711">
            <w:pPr>
              <w:jc w:val="center"/>
              <w:rPr>
                <w:rFonts w:cs="Calibri"/>
                <w:b/>
                <w:bCs/>
                <w:color w:val="FFFFFF" w:themeColor="background1"/>
                <w:sz w:val="20"/>
                <w:szCs w:val="20"/>
              </w:rPr>
            </w:pPr>
            <w:r w:rsidRPr="009F2765">
              <w:rPr>
                <w:rFonts w:cs="Calibri"/>
                <w:b/>
                <w:bCs/>
                <w:color w:val="FFFFFF" w:themeColor="background1"/>
                <w:sz w:val="20"/>
                <w:szCs w:val="20"/>
              </w:rPr>
              <w:t>% spend</w:t>
            </w:r>
          </w:p>
        </w:tc>
        <w:tc>
          <w:tcPr>
            <w:tcW w:w="1418" w:type="dxa"/>
          </w:tcPr>
          <w:p w14:paraId="77611624" w14:textId="77777777" w:rsidR="00642711" w:rsidRPr="009F2765" w:rsidRDefault="00642711" w:rsidP="00642711">
            <w:pPr>
              <w:jc w:val="center"/>
              <w:rPr>
                <w:rFonts w:cs="Calibri"/>
                <w:b/>
                <w:bCs/>
                <w:color w:val="FFFFFF" w:themeColor="background1"/>
                <w:sz w:val="20"/>
                <w:szCs w:val="20"/>
              </w:rPr>
            </w:pPr>
            <w:r w:rsidRPr="009F2765">
              <w:rPr>
                <w:rFonts w:cs="Calibri"/>
                <w:b/>
                <w:bCs/>
                <w:color w:val="FFFFFF" w:themeColor="background1"/>
                <w:sz w:val="20"/>
                <w:szCs w:val="20"/>
              </w:rPr>
              <w:t>Prevalence</w:t>
            </w:r>
          </w:p>
        </w:tc>
        <w:tc>
          <w:tcPr>
            <w:tcW w:w="1417" w:type="dxa"/>
          </w:tcPr>
          <w:p w14:paraId="629B4DED" w14:textId="77777777" w:rsidR="00C3543A" w:rsidRDefault="00642711" w:rsidP="00642711">
            <w:pPr>
              <w:jc w:val="center"/>
              <w:rPr>
                <w:rFonts w:cs="Calibri"/>
                <w:b/>
                <w:bCs/>
                <w:color w:val="FFFFFF" w:themeColor="background1"/>
                <w:sz w:val="20"/>
                <w:szCs w:val="20"/>
              </w:rPr>
            </w:pPr>
            <w:r w:rsidRPr="003E2CEA">
              <w:rPr>
                <w:rFonts w:cs="Calibri"/>
                <w:b/>
                <w:bCs/>
                <w:color w:val="FFFFFF" w:themeColor="background1"/>
                <w:sz w:val="20"/>
                <w:szCs w:val="20"/>
              </w:rPr>
              <w:t>Rank</w:t>
            </w:r>
            <w:r w:rsidR="00C3543A">
              <w:rPr>
                <w:rFonts w:cs="Calibri"/>
                <w:b/>
                <w:bCs/>
                <w:color w:val="FFFFFF" w:themeColor="background1"/>
                <w:sz w:val="20"/>
                <w:szCs w:val="20"/>
              </w:rPr>
              <w:t xml:space="preserve"> </w:t>
            </w:r>
          </w:p>
          <w:p w14:paraId="7B0957D5" w14:textId="77777777" w:rsidR="00642711" w:rsidRPr="003E2CEA" w:rsidRDefault="00C3543A" w:rsidP="00642711">
            <w:pPr>
              <w:jc w:val="center"/>
              <w:rPr>
                <w:rFonts w:cs="Calibri"/>
                <w:b/>
                <w:bCs/>
                <w:color w:val="FFFFFF" w:themeColor="background1"/>
                <w:sz w:val="20"/>
                <w:szCs w:val="20"/>
              </w:rPr>
            </w:pPr>
            <w:r>
              <w:rPr>
                <w:rFonts w:cs="Calibri"/>
                <w:b/>
                <w:bCs/>
                <w:color w:val="FFFFFF" w:themeColor="background1"/>
                <w:sz w:val="20"/>
                <w:szCs w:val="20"/>
              </w:rPr>
              <w:t>2023</w:t>
            </w:r>
          </w:p>
        </w:tc>
        <w:tc>
          <w:tcPr>
            <w:tcW w:w="1701" w:type="dxa"/>
          </w:tcPr>
          <w:p w14:paraId="307B854F" w14:textId="77777777" w:rsidR="00642711" w:rsidRPr="009F2765" w:rsidRDefault="00642711" w:rsidP="00642711">
            <w:pPr>
              <w:jc w:val="center"/>
              <w:rPr>
                <w:rFonts w:cs="Calibri"/>
                <w:b/>
                <w:bCs/>
                <w:color w:val="FFFFFF" w:themeColor="background1"/>
                <w:sz w:val="20"/>
                <w:szCs w:val="20"/>
              </w:rPr>
            </w:pPr>
            <w:r w:rsidRPr="009F2765">
              <w:rPr>
                <w:rFonts w:cs="Calibri"/>
                <w:b/>
                <w:bCs/>
                <w:color w:val="FFFFFF" w:themeColor="background1"/>
                <w:sz w:val="20"/>
                <w:szCs w:val="20"/>
              </w:rPr>
              <w:t>Vulnerability</w:t>
            </w:r>
          </w:p>
        </w:tc>
        <w:tc>
          <w:tcPr>
            <w:tcW w:w="1818" w:type="dxa"/>
          </w:tcPr>
          <w:p w14:paraId="0DB5F627" w14:textId="26073ECD" w:rsidR="00642711" w:rsidRPr="009F2765" w:rsidRDefault="00642711" w:rsidP="00642711">
            <w:pPr>
              <w:jc w:val="center"/>
              <w:rPr>
                <w:rFonts w:cs="Calibri"/>
                <w:b/>
                <w:bCs/>
                <w:color w:val="FFFFFF" w:themeColor="background1"/>
                <w:sz w:val="20"/>
                <w:szCs w:val="20"/>
              </w:rPr>
            </w:pPr>
            <w:r w:rsidRPr="003E2CEA">
              <w:rPr>
                <w:rFonts w:cs="Calibri"/>
                <w:b/>
                <w:bCs/>
                <w:color w:val="FFFFFF" w:themeColor="background1"/>
                <w:sz w:val="20"/>
                <w:szCs w:val="20"/>
              </w:rPr>
              <w:t>Government Response</w:t>
            </w:r>
          </w:p>
        </w:tc>
      </w:tr>
      <w:tr w:rsidR="00642711" w:rsidRPr="00642711" w14:paraId="6A12333D" w14:textId="77777777" w:rsidTr="009F2765">
        <w:trPr>
          <w:trHeight w:val="419"/>
        </w:trPr>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705C4D8" w14:textId="6A1F3494" w:rsidR="00642711" w:rsidRPr="009F2765" w:rsidRDefault="00642711" w:rsidP="00642711">
            <w:pPr>
              <w:rPr>
                <w:rFonts w:cs="Calibri"/>
                <w:color w:val="000000"/>
                <w:sz w:val="20"/>
                <w:szCs w:val="20"/>
              </w:rPr>
            </w:pPr>
            <w:r w:rsidRPr="009F2765">
              <w:rPr>
                <w:rFonts w:cs="Calibri"/>
                <w:color w:val="000000"/>
                <w:sz w:val="20"/>
                <w:szCs w:val="20"/>
              </w:rPr>
              <w:t>Australia</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bottom"/>
          </w:tcPr>
          <w:p w14:paraId="135D747A" w14:textId="4A3102D5" w:rsidR="00642711" w:rsidRPr="009F2765" w:rsidRDefault="00642711" w:rsidP="00642711">
            <w:pPr>
              <w:jc w:val="right"/>
              <w:rPr>
                <w:rFonts w:cs="Calibri"/>
                <w:color w:val="000000"/>
                <w:sz w:val="20"/>
                <w:szCs w:val="20"/>
              </w:rPr>
            </w:pPr>
            <w:r w:rsidRPr="009F2765">
              <w:rPr>
                <w:rFonts w:cs="Calibri"/>
                <w:color w:val="000000"/>
                <w:sz w:val="20"/>
                <w:szCs w:val="20"/>
              </w:rPr>
              <w:t>99.72%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34A3647" w14:textId="77777777" w:rsidR="00642711" w:rsidRPr="009F2765" w:rsidRDefault="00642711" w:rsidP="00642711">
            <w:pPr>
              <w:jc w:val="right"/>
              <w:rPr>
                <w:rFonts w:cs="Calibri"/>
                <w:color w:val="000000"/>
                <w:sz w:val="20"/>
                <w:szCs w:val="20"/>
              </w:rPr>
            </w:pPr>
            <w:r w:rsidRPr="009F2765">
              <w:rPr>
                <w:rFonts w:cs="Calibri"/>
                <w:color w:val="000000"/>
                <w:sz w:val="20"/>
                <w:szCs w:val="20"/>
              </w:rPr>
              <w:t>1.6</w:t>
            </w:r>
          </w:p>
        </w:tc>
        <w:tc>
          <w:tcPr>
            <w:tcW w:w="1417" w:type="dxa"/>
            <w:tcBorders>
              <w:top w:val="single" w:sz="4" w:space="0" w:color="auto"/>
              <w:left w:val="single" w:sz="4" w:space="0" w:color="auto"/>
              <w:bottom w:val="single" w:sz="4" w:space="0" w:color="auto"/>
              <w:right w:val="single" w:sz="4" w:space="0" w:color="auto"/>
            </w:tcBorders>
            <w:vAlign w:val="bottom"/>
          </w:tcPr>
          <w:p w14:paraId="5110FFFC" w14:textId="77777777" w:rsidR="00642711" w:rsidRPr="009F2765" w:rsidRDefault="00642711" w:rsidP="00642711">
            <w:pPr>
              <w:jc w:val="right"/>
              <w:rPr>
                <w:rFonts w:cs="Calibri"/>
                <w:color w:val="000000"/>
                <w:sz w:val="20"/>
                <w:szCs w:val="20"/>
              </w:rPr>
            </w:pPr>
            <w:r w:rsidRPr="009F2765">
              <w:rPr>
                <w:rFonts w:cs="Calibri"/>
                <w:color w:val="000000"/>
                <w:sz w:val="20"/>
                <w:szCs w:val="20"/>
              </w:rPr>
              <w:t>147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4393740" w14:textId="77777777" w:rsidR="00642711" w:rsidRPr="009F2765" w:rsidRDefault="00642711" w:rsidP="00642711">
            <w:pPr>
              <w:jc w:val="right"/>
              <w:rPr>
                <w:rFonts w:cs="Calibri"/>
                <w:color w:val="000000"/>
                <w:sz w:val="20"/>
                <w:szCs w:val="20"/>
              </w:rPr>
            </w:pPr>
            <w:r w:rsidRPr="009F2765">
              <w:rPr>
                <w:rFonts w:cs="Calibri"/>
                <w:color w:val="000000"/>
                <w:sz w:val="20"/>
                <w:szCs w:val="20"/>
              </w:rPr>
              <w:t>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bottom"/>
          </w:tcPr>
          <w:p w14:paraId="72094E6A" w14:textId="554682E3" w:rsidR="00642711" w:rsidRPr="009F2765" w:rsidRDefault="00642711" w:rsidP="00642711">
            <w:pPr>
              <w:jc w:val="right"/>
              <w:rPr>
                <w:rFonts w:cs="Calibri"/>
                <w:color w:val="000000"/>
                <w:sz w:val="20"/>
                <w:szCs w:val="20"/>
              </w:rPr>
            </w:pPr>
            <w:r w:rsidRPr="009F2765">
              <w:rPr>
                <w:rFonts w:cs="Calibri"/>
                <w:color w:val="000000"/>
                <w:sz w:val="20"/>
                <w:szCs w:val="20"/>
              </w:rPr>
              <w:t>67%</w:t>
            </w:r>
          </w:p>
        </w:tc>
      </w:tr>
      <w:tr w:rsidR="00642711" w:rsidRPr="00642711" w14:paraId="3FEC7F76" w14:textId="77777777" w:rsidTr="009F2765">
        <w:trPr>
          <w:cnfStyle w:val="000000010000" w:firstRow="0" w:lastRow="0" w:firstColumn="0" w:lastColumn="0" w:oddVBand="0" w:evenVBand="0" w:oddHBand="0" w:evenHBand="1" w:firstRowFirstColumn="0" w:firstRowLastColumn="0" w:lastRowFirstColumn="0" w:lastRowLastColumn="0"/>
          <w:trHeight w:val="427"/>
        </w:trPr>
        <w:tc>
          <w:tcPr>
            <w:tcW w:w="2065" w:type="dxa"/>
            <w:tcBorders>
              <w:top w:val="nil"/>
              <w:left w:val="single" w:sz="4" w:space="0" w:color="auto"/>
              <w:bottom w:val="single" w:sz="4" w:space="0" w:color="auto"/>
              <w:right w:val="single" w:sz="4" w:space="0" w:color="auto"/>
            </w:tcBorders>
            <w:shd w:val="clear" w:color="auto" w:fill="auto"/>
            <w:vAlign w:val="bottom"/>
          </w:tcPr>
          <w:p w14:paraId="57449961" w14:textId="4C70A081" w:rsidR="00642711" w:rsidRPr="009F2765" w:rsidRDefault="00642711" w:rsidP="00642711">
            <w:pPr>
              <w:rPr>
                <w:rFonts w:cs="Calibri"/>
                <w:color w:val="000000"/>
                <w:sz w:val="20"/>
                <w:szCs w:val="20"/>
              </w:rPr>
            </w:pPr>
            <w:r w:rsidRPr="009F2765">
              <w:rPr>
                <w:rFonts w:cs="Calibri"/>
                <w:color w:val="000000"/>
                <w:sz w:val="20"/>
                <w:szCs w:val="20"/>
              </w:rPr>
              <w:t>India</w:t>
            </w:r>
          </w:p>
        </w:tc>
        <w:tc>
          <w:tcPr>
            <w:tcW w:w="1332" w:type="dxa"/>
            <w:tcBorders>
              <w:top w:val="nil"/>
              <w:left w:val="single" w:sz="4" w:space="0" w:color="auto"/>
              <w:bottom w:val="single" w:sz="4" w:space="0" w:color="auto"/>
              <w:right w:val="single" w:sz="4" w:space="0" w:color="auto"/>
            </w:tcBorders>
            <w:shd w:val="clear" w:color="auto" w:fill="auto"/>
            <w:vAlign w:val="bottom"/>
          </w:tcPr>
          <w:p w14:paraId="7DBCFF7E" w14:textId="17CA53F3" w:rsidR="00642711" w:rsidRPr="009F2765" w:rsidRDefault="00642711" w:rsidP="00642711">
            <w:pPr>
              <w:jc w:val="right"/>
              <w:rPr>
                <w:rFonts w:cs="Calibri"/>
                <w:color w:val="000000"/>
                <w:sz w:val="20"/>
                <w:szCs w:val="20"/>
              </w:rPr>
            </w:pPr>
            <w:r w:rsidRPr="009F2765">
              <w:rPr>
                <w:rFonts w:cs="Calibri"/>
                <w:color w:val="000000"/>
                <w:sz w:val="20"/>
                <w:szCs w:val="20"/>
              </w:rPr>
              <w:t>0.10%</w:t>
            </w:r>
          </w:p>
        </w:tc>
        <w:tc>
          <w:tcPr>
            <w:tcW w:w="1418" w:type="dxa"/>
            <w:tcBorders>
              <w:top w:val="nil"/>
              <w:left w:val="single" w:sz="4" w:space="0" w:color="auto"/>
              <w:bottom w:val="single" w:sz="4" w:space="0" w:color="auto"/>
              <w:right w:val="single" w:sz="4" w:space="0" w:color="auto"/>
            </w:tcBorders>
            <w:shd w:val="clear" w:color="auto" w:fill="auto"/>
            <w:vAlign w:val="bottom"/>
          </w:tcPr>
          <w:p w14:paraId="56A27C22" w14:textId="77777777" w:rsidR="00642711" w:rsidRPr="009F2765" w:rsidRDefault="00642711" w:rsidP="00642711">
            <w:pPr>
              <w:jc w:val="right"/>
              <w:rPr>
                <w:rFonts w:cs="Calibri"/>
                <w:color w:val="000000"/>
                <w:sz w:val="20"/>
                <w:szCs w:val="20"/>
              </w:rPr>
            </w:pPr>
            <w:r w:rsidRPr="009F2765">
              <w:rPr>
                <w:rFonts w:cs="Calibri"/>
                <w:color w:val="000000"/>
                <w:sz w:val="20"/>
                <w:szCs w:val="20"/>
              </w:rPr>
              <w:t>8</w:t>
            </w:r>
          </w:p>
        </w:tc>
        <w:tc>
          <w:tcPr>
            <w:tcW w:w="1417" w:type="dxa"/>
            <w:tcBorders>
              <w:top w:val="nil"/>
              <w:left w:val="single" w:sz="4" w:space="0" w:color="auto"/>
              <w:bottom w:val="single" w:sz="4" w:space="0" w:color="auto"/>
              <w:right w:val="single" w:sz="4" w:space="0" w:color="auto"/>
            </w:tcBorders>
            <w:shd w:val="clear" w:color="auto" w:fill="auto"/>
            <w:vAlign w:val="bottom"/>
          </w:tcPr>
          <w:p w14:paraId="32810BD4" w14:textId="77777777" w:rsidR="00642711" w:rsidRPr="009F2765" w:rsidRDefault="00642711" w:rsidP="00642711">
            <w:pPr>
              <w:jc w:val="right"/>
              <w:rPr>
                <w:rFonts w:cs="Calibri"/>
                <w:color w:val="000000"/>
                <w:sz w:val="20"/>
                <w:szCs w:val="20"/>
              </w:rPr>
            </w:pPr>
            <w:r w:rsidRPr="009F2765">
              <w:rPr>
                <w:rFonts w:cs="Calibri"/>
                <w:color w:val="000000"/>
                <w:sz w:val="20"/>
                <w:szCs w:val="20"/>
              </w:rPr>
              <w:t>34</w:t>
            </w:r>
          </w:p>
        </w:tc>
        <w:tc>
          <w:tcPr>
            <w:tcW w:w="1701" w:type="dxa"/>
            <w:tcBorders>
              <w:top w:val="nil"/>
              <w:left w:val="single" w:sz="4" w:space="0" w:color="auto"/>
              <w:bottom w:val="single" w:sz="4" w:space="0" w:color="auto"/>
              <w:right w:val="single" w:sz="4" w:space="0" w:color="auto"/>
            </w:tcBorders>
            <w:shd w:val="clear" w:color="auto" w:fill="auto"/>
            <w:vAlign w:val="bottom"/>
          </w:tcPr>
          <w:p w14:paraId="1BAF97F0" w14:textId="77777777" w:rsidR="00642711" w:rsidRPr="009F2765" w:rsidRDefault="00642711" w:rsidP="00642711">
            <w:pPr>
              <w:jc w:val="right"/>
              <w:rPr>
                <w:rFonts w:cs="Calibri"/>
                <w:color w:val="000000"/>
                <w:sz w:val="20"/>
                <w:szCs w:val="20"/>
              </w:rPr>
            </w:pPr>
            <w:r w:rsidRPr="009F2765">
              <w:rPr>
                <w:rFonts w:cs="Calibri"/>
                <w:color w:val="000000"/>
                <w:sz w:val="20"/>
                <w:szCs w:val="20"/>
              </w:rPr>
              <w:t>56</w:t>
            </w:r>
          </w:p>
        </w:tc>
        <w:tc>
          <w:tcPr>
            <w:tcW w:w="1818" w:type="dxa"/>
            <w:tcBorders>
              <w:top w:val="nil"/>
              <w:left w:val="single" w:sz="4" w:space="0" w:color="auto"/>
              <w:bottom w:val="single" w:sz="4" w:space="0" w:color="auto"/>
              <w:right w:val="single" w:sz="4" w:space="0" w:color="auto"/>
            </w:tcBorders>
            <w:shd w:val="clear" w:color="auto" w:fill="auto"/>
            <w:vAlign w:val="bottom"/>
          </w:tcPr>
          <w:p w14:paraId="3A649673" w14:textId="48035802" w:rsidR="00642711" w:rsidRPr="009F2765" w:rsidRDefault="00642711" w:rsidP="00642711">
            <w:pPr>
              <w:jc w:val="right"/>
              <w:rPr>
                <w:rFonts w:cs="Calibri"/>
                <w:color w:val="000000"/>
                <w:sz w:val="20"/>
                <w:szCs w:val="20"/>
              </w:rPr>
            </w:pPr>
            <w:r w:rsidRPr="009F2765">
              <w:rPr>
                <w:rFonts w:cs="Calibri"/>
                <w:color w:val="000000"/>
                <w:sz w:val="20"/>
                <w:szCs w:val="20"/>
              </w:rPr>
              <w:t>46%</w:t>
            </w:r>
          </w:p>
        </w:tc>
      </w:tr>
      <w:tr w:rsidR="00642711" w:rsidRPr="00642711" w14:paraId="576D570D" w14:textId="77777777" w:rsidTr="009F2765">
        <w:trPr>
          <w:trHeight w:val="419"/>
        </w:trPr>
        <w:tc>
          <w:tcPr>
            <w:tcW w:w="2065" w:type="dxa"/>
            <w:tcBorders>
              <w:top w:val="nil"/>
              <w:left w:val="single" w:sz="4" w:space="0" w:color="auto"/>
              <w:bottom w:val="single" w:sz="4" w:space="0" w:color="auto"/>
              <w:right w:val="single" w:sz="4" w:space="0" w:color="auto"/>
            </w:tcBorders>
            <w:shd w:val="clear" w:color="auto" w:fill="auto"/>
            <w:vAlign w:val="bottom"/>
          </w:tcPr>
          <w:p w14:paraId="6EE2A8DB" w14:textId="1444B0B8" w:rsidR="00642711" w:rsidRPr="009F2765" w:rsidRDefault="00642711" w:rsidP="00642711">
            <w:pPr>
              <w:rPr>
                <w:rFonts w:cs="Calibri"/>
                <w:color w:val="000000"/>
                <w:sz w:val="20"/>
                <w:szCs w:val="20"/>
              </w:rPr>
            </w:pPr>
            <w:r w:rsidRPr="009F2765">
              <w:rPr>
                <w:rFonts w:cs="Calibri"/>
                <w:color w:val="000000"/>
                <w:sz w:val="20"/>
                <w:szCs w:val="20"/>
              </w:rPr>
              <w:t>United States</w:t>
            </w:r>
          </w:p>
        </w:tc>
        <w:tc>
          <w:tcPr>
            <w:tcW w:w="1332" w:type="dxa"/>
            <w:tcBorders>
              <w:top w:val="nil"/>
              <w:left w:val="single" w:sz="4" w:space="0" w:color="auto"/>
              <w:bottom w:val="single" w:sz="4" w:space="0" w:color="auto"/>
              <w:right w:val="single" w:sz="4" w:space="0" w:color="auto"/>
            </w:tcBorders>
            <w:shd w:val="clear" w:color="auto" w:fill="auto"/>
            <w:vAlign w:val="bottom"/>
          </w:tcPr>
          <w:p w14:paraId="0874D558" w14:textId="2A3C4A8D" w:rsidR="00642711" w:rsidRPr="009F2765" w:rsidRDefault="00642711" w:rsidP="00642711">
            <w:pPr>
              <w:jc w:val="right"/>
              <w:rPr>
                <w:rFonts w:cs="Calibri"/>
                <w:color w:val="000000"/>
                <w:sz w:val="20"/>
                <w:szCs w:val="20"/>
              </w:rPr>
            </w:pPr>
            <w:r w:rsidRPr="009F2765">
              <w:rPr>
                <w:rFonts w:cs="Calibri"/>
                <w:color w:val="000000"/>
                <w:sz w:val="20"/>
                <w:szCs w:val="20"/>
              </w:rPr>
              <w:t>0.06%</w:t>
            </w:r>
          </w:p>
        </w:tc>
        <w:tc>
          <w:tcPr>
            <w:tcW w:w="1418" w:type="dxa"/>
            <w:tcBorders>
              <w:top w:val="nil"/>
              <w:left w:val="single" w:sz="4" w:space="0" w:color="auto"/>
              <w:bottom w:val="single" w:sz="4" w:space="0" w:color="auto"/>
              <w:right w:val="single" w:sz="4" w:space="0" w:color="auto"/>
            </w:tcBorders>
            <w:shd w:val="clear" w:color="auto" w:fill="auto"/>
            <w:vAlign w:val="bottom"/>
          </w:tcPr>
          <w:p w14:paraId="05294725" w14:textId="77777777" w:rsidR="00642711" w:rsidRPr="009F2765" w:rsidRDefault="00642711" w:rsidP="00642711">
            <w:pPr>
              <w:jc w:val="right"/>
              <w:rPr>
                <w:rFonts w:cs="Calibri"/>
                <w:color w:val="000000"/>
                <w:sz w:val="20"/>
                <w:szCs w:val="20"/>
              </w:rPr>
            </w:pPr>
            <w:r w:rsidRPr="009F2765">
              <w:rPr>
                <w:rFonts w:cs="Calibri"/>
                <w:color w:val="000000"/>
                <w:sz w:val="20"/>
                <w:szCs w:val="20"/>
              </w:rPr>
              <w:t>3.3</w:t>
            </w:r>
          </w:p>
        </w:tc>
        <w:tc>
          <w:tcPr>
            <w:tcW w:w="1417" w:type="dxa"/>
            <w:tcBorders>
              <w:top w:val="nil"/>
              <w:left w:val="single" w:sz="4" w:space="0" w:color="auto"/>
              <w:bottom w:val="single" w:sz="4" w:space="0" w:color="auto"/>
              <w:right w:val="single" w:sz="4" w:space="0" w:color="auto"/>
            </w:tcBorders>
            <w:shd w:val="clear" w:color="auto" w:fill="auto"/>
            <w:vAlign w:val="bottom"/>
          </w:tcPr>
          <w:p w14:paraId="1B9B166F" w14:textId="77777777" w:rsidR="00642711" w:rsidRPr="009F2765" w:rsidRDefault="00642711" w:rsidP="00642711">
            <w:pPr>
              <w:jc w:val="right"/>
              <w:rPr>
                <w:rFonts w:cs="Calibri"/>
                <w:color w:val="000000"/>
                <w:sz w:val="20"/>
                <w:szCs w:val="20"/>
              </w:rPr>
            </w:pPr>
            <w:r w:rsidRPr="009F2765">
              <w:rPr>
                <w:rFonts w:cs="Calibri"/>
                <w:color w:val="000000"/>
                <w:sz w:val="20"/>
                <w:szCs w:val="20"/>
              </w:rPr>
              <w:t>123</w:t>
            </w:r>
          </w:p>
        </w:tc>
        <w:tc>
          <w:tcPr>
            <w:tcW w:w="1701" w:type="dxa"/>
            <w:tcBorders>
              <w:top w:val="nil"/>
              <w:left w:val="single" w:sz="4" w:space="0" w:color="auto"/>
              <w:bottom w:val="single" w:sz="4" w:space="0" w:color="auto"/>
              <w:right w:val="single" w:sz="4" w:space="0" w:color="auto"/>
            </w:tcBorders>
            <w:shd w:val="clear" w:color="auto" w:fill="auto"/>
            <w:vAlign w:val="bottom"/>
          </w:tcPr>
          <w:p w14:paraId="27B85873" w14:textId="77777777" w:rsidR="00642711" w:rsidRPr="009F2765" w:rsidRDefault="00642711" w:rsidP="00642711">
            <w:pPr>
              <w:jc w:val="right"/>
              <w:rPr>
                <w:rFonts w:cs="Calibri"/>
                <w:color w:val="000000"/>
                <w:sz w:val="20"/>
                <w:szCs w:val="20"/>
              </w:rPr>
            </w:pPr>
            <w:r w:rsidRPr="009F2765">
              <w:rPr>
                <w:rFonts w:cs="Calibri"/>
                <w:color w:val="000000"/>
                <w:sz w:val="20"/>
                <w:szCs w:val="20"/>
              </w:rPr>
              <w:t>25</w:t>
            </w:r>
          </w:p>
        </w:tc>
        <w:tc>
          <w:tcPr>
            <w:tcW w:w="1818" w:type="dxa"/>
            <w:tcBorders>
              <w:top w:val="nil"/>
              <w:left w:val="single" w:sz="4" w:space="0" w:color="auto"/>
              <w:bottom w:val="single" w:sz="4" w:space="0" w:color="auto"/>
              <w:right w:val="single" w:sz="4" w:space="0" w:color="auto"/>
            </w:tcBorders>
            <w:shd w:val="clear" w:color="auto" w:fill="auto"/>
            <w:vAlign w:val="bottom"/>
          </w:tcPr>
          <w:p w14:paraId="6625E920" w14:textId="6604D68A" w:rsidR="00642711" w:rsidRPr="009F2765" w:rsidRDefault="00642711" w:rsidP="00642711">
            <w:pPr>
              <w:jc w:val="right"/>
              <w:rPr>
                <w:rFonts w:cs="Calibri"/>
                <w:color w:val="000000"/>
                <w:sz w:val="20"/>
                <w:szCs w:val="20"/>
              </w:rPr>
            </w:pPr>
            <w:r w:rsidRPr="009F2765">
              <w:rPr>
                <w:rFonts w:cs="Calibri"/>
                <w:color w:val="000000"/>
                <w:sz w:val="20"/>
                <w:szCs w:val="20"/>
              </w:rPr>
              <w:t>67%</w:t>
            </w:r>
          </w:p>
        </w:tc>
      </w:tr>
      <w:tr w:rsidR="00642711" w:rsidRPr="00642711" w14:paraId="4CAB7D40" w14:textId="77777777" w:rsidTr="009F2765">
        <w:trPr>
          <w:cnfStyle w:val="000000010000" w:firstRow="0" w:lastRow="0" w:firstColumn="0" w:lastColumn="0" w:oddVBand="0" w:evenVBand="0" w:oddHBand="0" w:evenHBand="1" w:firstRowFirstColumn="0" w:firstRowLastColumn="0" w:lastRowFirstColumn="0" w:lastRowLastColumn="0"/>
          <w:trHeight w:val="427"/>
        </w:trPr>
        <w:tc>
          <w:tcPr>
            <w:tcW w:w="2065" w:type="dxa"/>
            <w:tcBorders>
              <w:top w:val="nil"/>
              <w:left w:val="single" w:sz="4" w:space="0" w:color="auto"/>
              <w:bottom w:val="single" w:sz="4" w:space="0" w:color="auto"/>
              <w:right w:val="single" w:sz="4" w:space="0" w:color="auto"/>
            </w:tcBorders>
            <w:shd w:val="clear" w:color="auto" w:fill="auto"/>
            <w:vAlign w:val="bottom"/>
          </w:tcPr>
          <w:p w14:paraId="18B1732E" w14:textId="57C55416" w:rsidR="00642711" w:rsidRPr="009F2765" w:rsidRDefault="00642711" w:rsidP="00642711">
            <w:pPr>
              <w:rPr>
                <w:rFonts w:cs="Calibri"/>
                <w:color w:val="000000"/>
                <w:sz w:val="20"/>
                <w:szCs w:val="20"/>
              </w:rPr>
            </w:pPr>
            <w:r w:rsidRPr="009F2765">
              <w:rPr>
                <w:rFonts w:cs="Calibri"/>
                <w:color w:val="000000"/>
                <w:sz w:val="20"/>
                <w:szCs w:val="20"/>
              </w:rPr>
              <w:t>New Zealand</w:t>
            </w:r>
          </w:p>
        </w:tc>
        <w:tc>
          <w:tcPr>
            <w:tcW w:w="1332" w:type="dxa"/>
            <w:tcBorders>
              <w:top w:val="nil"/>
              <w:left w:val="single" w:sz="4" w:space="0" w:color="auto"/>
              <w:bottom w:val="single" w:sz="4" w:space="0" w:color="auto"/>
              <w:right w:val="single" w:sz="4" w:space="0" w:color="auto"/>
            </w:tcBorders>
            <w:shd w:val="clear" w:color="auto" w:fill="auto"/>
            <w:vAlign w:val="bottom"/>
          </w:tcPr>
          <w:p w14:paraId="6A9C5CF0" w14:textId="4837AD47" w:rsidR="00642711" w:rsidRPr="009F2765" w:rsidRDefault="00642711" w:rsidP="00642711">
            <w:pPr>
              <w:jc w:val="right"/>
              <w:rPr>
                <w:rFonts w:cs="Calibri"/>
                <w:color w:val="000000"/>
                <w:sz w:val="20"/>
                <w:szCs w:val="20"/>
              </w:rPr>
            </w:pPr>
            <w:r w:rsidRPr="009F2765">
              <w:rPr>
                <w:rFonts w:cs="Calibri"/>
                <w:color w:val="000000"/>
                <w:sz w:val="20"/>
                <w:szCs w:val="20"/>
              </w:rPr>
              <w:t>0.05%</w:t>
            </w:r>
          </w:p>
        </w:tc>
        <w:tc>
          <w:tcPr>
            <w:tcW w:w="1418" w:type="dxa"/>
            <w:tcBorders>
              <w:top w:val="nil"/>
              <w:left w:val="single" w:sz="4" w:space="0" w:color="auto"/>
              <w:bottom w:val="single" w:sz="4" w:space="0" w:color="auto"/>
              <w:right w:val="single" w:sz="4" w:space="0" w:color="auto"/>
            </w:tcBorders>
            <w:shd w:val="clear" w:color="auto" w:fill="auto"/>
            <w:vAlign w:val="bottom"/>
          </w:tcPr>
          <w:p w14:paraId="0BA649FE" w14:textId="77777777" w:rsidR="00642711" w:rsidRPr="009F2765" w:rsidRDefault="00642711" w:rsidP="00642711">
            <w:pPr>
              <w:jc w:val="right"/>
              <w:rPr>
                <w:rFonts w:cs="Calibri"/>
                <w:color w:val="000000"/>
                <w:sz w:val="20"/>
                <w:szCs w:val="20"/>
              </w:rPr>
            </w:pPr>
            <w:r w:rsidRPr="009F2765">
              <w:rPr>
                <w:rFonts w:cs="Calibri"/>
                <w:color w:val="000000"/>
                <w:sz w:val="20"/>
                <w:szCs w:val="20"/>
              </w:rPr>
              <w:t>1.6</w:t>
            </w:r>
          </w:p>
        </w:tc>
        <w:tc>
          <w:tcPr>
            <w:tcW w:w="1417" w:type="dxa"/>
            <w:tcBorders>
              <w:top w:val="nil"/>
              <w:left w:val="single" w:sz="4" w:space="0" w:color="auto"/>
              <w:bottom w:val="single" w:sz="4" w:space="0" w:color="auto"/>
              <w:right w:val="single" w:sz="4" w:space="0" w:color="auto"/>
            </w:tcBorders>
            <w:shd w:val="clear" w:color="auto" w:fill="auto"/>
            <w:vAlign w:val="bottom"/>
          </w:tcPr>
          <w:p w14:paraId="057150D8" w14:textId="77777777" w:rsidR="00642711" w:rsidRPr="009F2765" w:rsidRDefault="00642711" w:rsidP="00642711">
            <w:pPr>
              <w:jc w:val="right"/>
              <w:rPr>
                <w:rFonts w:cs="Calibri"/>
                <w:color w:val="000000"/>
                <w:sz w:val="20"/>
                <w:szCs w:val="20"/>
              </w:rPr>
            </w:pPr>
            <w:r w:rsidRPr="009F2765">
              <w:rPr>
                <w:rFonts w:cs="Calibri"/>
                <w:color w:val="000000"/>
                <w:sz w:val="20"/>
                <w:szCs w:val="20"/>
              </w:rPr>
              <w:t>149</w:t>
            </w:r>
          </w:p>
        </w:tc>
        <w:tc>
          <w:tcPr>
            <w:tcW w:w="1701" w:type="dxa"/>
            <w:tcBorders>
              <w:top w:val="nil"/>
              <w:left w:val="single" w:sz="4" w:space="0" w:color="auto"/>
              <w:bottom w:val="single" w:sz="4" w:space="0" w:color="auto"/>
              <w:right w:val="single" w:sz="4" w:space="0" w:color="auto"/>
            </w:tcBorders>
            <w:shd w:val="clear" w:color="auto" w:fill="auto"/>
            <w:vAlign w:val="bottom"/>
          </w:tcPr>
          <w:p w14:paraId="67373174" w14:textId="77777777" w:rsidR="00642711" w:rsidRPr="009F2765" w:rsidRDefault="00642711" w:rsidP="00642711">
            <w:pPr>
              <w:jc w:val="right"/>
              <w:rPr>
                <w:rFonts w:cs="Calibri"/>
                <w:color w:val="000000"/>
                <w:sz w:val="20"/>
                <w:szCs w:val="20"/>
              </w:rPr>
            </w:pPr>
            <w:r w:rsidRPr="009F2765">
              <w:rPr>
                <w:rFonts w:cs="Calibri"/>
                <w:color w:val="000000"/>
                <w:sz w:val="20"/>
                <w:szCs w:val="20"/>
              </w:rPr>
              <w:t>8</w:t>
            </w:r>
          </w:p>
        </w:tc>
        <w:tc>
          <w:tcPr>
            <w:tcW w:w="1818" w:type="dxa"/>
            <w:tcBorders>
              <w:top w:val="nil"/>
              <w:left w:val="single" w:sz="4" w:space="0" w:color="auto"/>
              <w:bottom w:val="single" w:sz="4" w:space="0" w:color="auto"/>
              <w:right w:val="single" w:sz="4" w:space="0" w:color="auto"/>
            </w:tcBorders>
            <w:shd w:val="clear" w:color="auto" w:fill="auto"/>
            <w:vAlign w:val="bottom"/>
          </w:tcPr>
          <w:p w14:paraId="4B7117D1" w14:textId="1AFF5C1B" w:rsidR="00642711" w:rsidRPr="009F2765" w:rsidRDefault="00642711" w:rsidP="00642711">
            <w:pPr>
              <w:jc w:val="right"/>
              <w:rPr>
                <w:rFonts w:cs="Calibri"/>
                <w:color w:val="000000"/>
                <w:sz w:val="20"/>
                <w:szCs w:val="20"/>
              </w:rPr>
            </w:pPr>
            <w:r w:rsidRPr="009F2765">
              <w:rPr>
                <w:rFonts w:cs="Calibri"/>
                <w:color w:val="000000"/>
                <w:sz w:val="20"/>
                <w:szCs w:val="20"/>
              </w:rPr>
              <w:t>54%</w:t>
            </w:r>
          </w:p>
        </w:tc>
      </w:tr>
      <w:tr w:rsidR="00642711" w:rsidRPr="00642711" w14:paraId="1BD1EE41" w14:textId="77777777" w:rsidTr="009F2765">
        <w:trPr>
          <w:trHeight w:val="419"/>
        </w:trPr>
        <w:tc>
          <w:tcPr>
            <w:tcW w:w="2065" w:type="dxa"/>
            <w:tcBorders>
              <w:top w:val="nil"/>
              <w:left w:val="single" w:sz="4" w:space="0" w:color="auto"/>
              <w:bottom w:val="single" w:sz="4" w:space="0" w:color="auto"/>
              <w:right w:val="single" w:sz="4" w:space="0" w:color="auto"/>
            </w:tcBorders>
            <w:shd w:val="clear" w:color="auto" w:fill="auto"/>
            <w:vAlign w:val="bottom"/>
          </w:tcPr>
          <w:p w14:paraId="69F0CF4C" w14:textId="6F7AB0EF" w:rsidR="00642711" w:rsidRPr="009F2765" w:rsidRDefault="00642711" w:rsidP="00642711">
            <w:pPr>
              <w:rPr>
                <w:rFonts w:cs="Calibri"/>
                <w:color w:val="000000"/>
                <w:sz w:val="20"/>
                <w:szCs w:val="20"/>
              </w:rPr>
            </w:pPr>
            <w:r w:rsidRPr="009F2765">
              <w:rPr>
                <w:rFonts w:cs="Calibri"/>
                <w:color w:val="000000"/>
                <w:sz w:val="20"/>
                <w:szCs w:val="20"/>
              </w:rPr>
              <w:t>United Kingdom</w:t>
            </w:r>
          </w:p>
        </w:tc>
        <w:tc>
          <w:tcPr>
            <w:tcW w:w="1332" w:type="dxa"/>
            <w:tcBorders>
              <w:top w:val="nil"/>
              <w:left w:val="single" w:sz="4" w:space="0" w:color="auto"/>
              <w:bottom w:val="single" w:sz="4" w:space="0" w:color="auto"/>
              <w:right w:val="single" w:sz="4" w:space="0" w:color="auto"/>
            </w:tcBorders>
            <w:shd w:val="clear" w:color="auto" w:fill="auto"/>
            <w:vAlign w:val="bottom"/>
          </w:tcPr>
          <w:p w14:paraId="564D88A6" w14:textId="50E2AB13" w:rsidR="00642711" w:rsidRPr="009F2765" w:rsidRDefault="00642711" w:rsidP="00642711">
            <w:pPr>
              <w:jc w:val="right"/>
              <w:rPr>
                <w:rFonts w:cs="Calibri"/>
                <w:color w:val="000000"/>
                <w:sz w:val="20"/>
                <w:szCs w:val="20"/>
              </w:rPr>
            </w:pPr>
            <w:r w:rsidRPr="009F2765">
              <w:rPr>
                <w:rFonts w:cs="Calibri"/>
                <w:color w:val="000000"/>
                <w:sz w:val="20"/>
                <w:szCs w:val="20"/>
              </w:rPr>
              <w:t>0.05%</w:t>
            </w:r>
          </w:p>
        </w:tc>
        <w:tc>
          <w:tcPr>
            <w:tcW w:w="1418" w:type="dxa"/>
            <w:tcBorders>
              <w:top w:val="nil"/>
              <w:left w:val="single" w:sz="4" w:space="0" w:color="auto"/>
              <w:bottom w:val="single" w:sz="4" w:space="0" w:color="auto"/>
              <w:right w:val="single" w:sz="4" w:space="0" w:color="auto"/>
            </w:tcBorders>
            <w:shd w:val="clear" w:color="auto" w:fill="auto"/>
            <w:vAlign w:val="bottom"/>
          </w:tcPr>
          <w:p w14:paraId="778033AD" w14:textId="77777777" w:rsidR="00642711" w:rsidRPr="009F2765" w:rsidRDefault="00642711" w:rsidP="00642711">
            <w:pPr>
              <w:jc w:val="right"/>
              <w:rPr>
                <w:rFonts w:cs="Calibri"/>
                <w:color w:val="000000"/>
                <w:sz w:val="20"/>
                <w:szCs w:val="20"/>
              </w:rPr>
            </w:pPr>
            <w:r w:rsidRPr="009F2765">
              <w:rPr>
                <w:rFonts w:cs="Calibri"/>
                <w:color w:val="000000"/>
                <w:sz w:val="20"/>
                <w:szCs w:val="20"/>
              </w:rPr>
              <w:t>1.8</w:t>
            </w:r>
          </w:p>
        </w:tc>
        <w:tc>
          <w:tcPr>
            <w:tcW w:w="1417" w:type="dxa"/>
            <w:tcBorders>
              <w:top w:val="nil"/>
              <w:left w:val="single" w:sz="4" w:space="0" w:color="auto"/>
              <w:bottom w:val="single" w:sz="4" w:space="0" w:color="auto"/>
              <w:right w:val="single" w:sz="4" w:space="0" w:color="auto"/>
            </w:tcBorders>
            <w:shd w:val="clear" w:color="auto" w:fill="auto"/>
            <w:vAlign w:val="bottom"/>
          </w:tcPr>
          <w:p w14:paraId="0C4B58DB" w14:textId="77777777" w:rsidR="00642711" w:rsidRPr="009F2765" w:rsidRDefault="00642711" w:rsidP="00642711">
            <w:pPr>
              <w:jc w:val="right"/>
              <w:rPr>
                <w:rFonts w:cs="Calibri"/>
                <w:color w:val="000000"/>
                <w:sz w:val="20"/>
                <w:szCs w:val="20"/>
              </w:rPr>
            </w:pPr>
            <w:r w:rsidRPr="009F2765">
              <w:rPr>
                <w:rFonts w:cs="Calibri"/>
                <w:color w:val="000000"/>
                <w:sz w:val="20"/>
                <w:szCs w:val="20"/>
              </w:rPr>
              <w:t>145</w:t>
            </w:r>
          </w:p>
        </w:tc>
        <w:tc>
          <w:tcPr>
            <w:tcW w:w="1701" w:type="dxa"/>
            <w:tcBorders>
              <w:top w:val="nil"/>
              <w:left w:val="single" w:sz="4" w:space="0" w:color="auto"/>
              <w:bottom w:val="single" w:sz="4" w:space="0" w:color="auto"/>
              <w:right w:val="single" w:sz="4" w:space="0" w:color="auto"/>
            </w:tcBorders>
            <w:shd w:val="clear" w:color="auto" w:fill="auto"/>
            <w:vAlign w:val="bottom"/>
          </w:tcPr>
          <w:p w14:paraId="419C7757" w14:textId="77777777" w:rsidR="00642711" w:rsidRPr="009F2765" w:rsidRDefault="00642711" w:rsidP="00642711">
            <w:pPr>
              <w:jc w:val="right"/>
              <w:rPr>
                <w:rFonts w:cs="Calibri"/>
                <w:color w:val="000000"/>
                <w:sz w:val="20"/>
                <w:szCs w:val="20"/>
              </w:rPr>
            </w:pPr>
            <w:r w:rsidRPr="009F2765">
              <w:rPr>
                <w:rFonts w:cs="Calibri"/>
                <w:color w:val="000000"/>
                <w:sz w:val="20"/>
                <w:szCs w:val="20"/>
              </w:rPr>
              <w:t>14</w:t>
            </w:r>
          </w:p>
        </w:tc>
        <w:tc>
          <w:tcPr>
            <w:tcW w:w="1818" w:type="dxa"/>
            <w:tcBorders>
              <w:top w:val="nil"/>
              <w:left w:val="single" w:sz="4" w:space="0" w:color="auto"/>
              <w:bottom w:val="single" w:sz="4" w:space="0" w:color="auto"/>
              <w:right w:val="single" w:sz="4" w:space="0" w:color="auto"/>
            </w:tcBorders>
            <w:shd w:val="clear" w:color="auto" w:fill="auto"/>
            <w:vAlign w:val="bottom"/>
          </w:tcPr>
          <w:p w14:paraId="2A9B1DC6" w14:textId="22C9CCA6" w:rsidR="00642711" w:rsidRPr="009F2765" w:rsidRDefault="00642711" w:rsidP="00642711">
            <w:pPr>
              <w:jc w:val="right"/>
              <w:rPr>
                <w:rFonts w:cs="Calibri"/>
                <w:color w:val="000000"/>
                <w:sz w:val="20"/>
                <w:szCs w:val="20"/>
              </w:rPr>
            </w:pPr>
            <w:r w:rsidRPr="009F2765">
              <w:rPr>
                <w:rFonts w:cs="Calibri"/>
                <w:color w:val="000000"/>
                <w:sz w:val="20"/>
                <w:szCs w:val="20"/>
              </w:rPr>
              <w:t>68%</w:t>
            </w:r>
          </w:p>
        </w:tc>
      </w:tr>
      <w:tr w:rsidR="00642711" w:rsidRPr="00642711" w14:paraId="23A705F1" w14:textId="77777777" w:rsidTr="009F2765">
        <w:trPr>
          <w:cnfStyle w:val="000000010000" w:firstRow="0" w:lastRow="0" w:firstColumn="0" w:lastColumn="0" w:oddVBand="0" w:evenVBand="0" w:oddHBand="0" w:evenHBand="1" w:firstRowFirstColumn="0" w:firstRowLastColumn="0" w:lastRowFirstColumn="0" w:lastRowLastColumn="0"/>
          <w:trHeight w:val="419"/>
        </w:trPr>
        <w:tc>
          <w:tcPr>
            <w:tcW w:w="2065" w:type="dxa"/>
            <w:tcBorders>
              <w:top w:val="nil"/>
              <w:left w:val="single" w:sz="4" w:space="0" w:color="auto"/>
              <w:bottom w:val="single" w:sz="4" w:space="0" w:color="auto"/>
              <w:right w:val="single" w:sz="4" w:space="0" w:color="auto"/>
            </w:tcBorders>
            <w:shd w:val="clear" w:color="auto" w:fill="auto"/>
            <w:vAlign w:val="bottom"/>
          </w:tcPr>
          <w:p w14:paraId="5FADE55D" w14:textId="791E2C4E" w:rsidR="00642711" w:rsidRPr="009F2765" w:rsidRDefault="00642711" w:rsidP="00642711">
            <w:pPr>
              <w:rPr>
                <w:rFonts w:cs="Calibri"/>
                <w:color w:val="000000"/>
                <w:sz w:val="20"/>
                <w:szCs w:val="20"/>
              </w:rPr>
            </w:pPr>
            <w:r w:rsidRPr="009F2765">
              <w:rPr>
                <w:rFonts w:cs="Calibri"/>
                <w:color w:val="000000"/>
                <w:sz w:val="20"/>
                <w:szCs w:val="20"/>
              </w:rPr>
              <w:t>Singapore</w:t>
            </w:r>
          </w:p>
        </w:tc>
        <w:tc>
          <w:tcPr>
            <w:tcW w:w="1332" w:type="dxa"/>
            <w:tcBorders>
              <w:top w:val="nil"/>
              <w:left w:val="single" w:sz="4" w:space="0" w:color="auto"/>
              <w:bottom w:val="single" w:sz="4" w:space="0" w:color="auto"/>
              <w:right w:val="single" w:sz="4" w:space="0" w:color="auto"/>
            </w:tcBorders>
            <w:shd w:val="clear" w:color="auto" w:fill="auto"/>
            <w:vAlign w:val="bottom"/>
          </w:tcPr>
          <w:p w14:paraId="2D451201" w14:textId="1596A679" w:rsidR="00642711" w:rsidRPr="009F2765" w:rsidRDefault="00642711" w:rsidP="00642711">
            <w:pPr>
              <w:jc w:val="right"/>
              <w:rPr>
                <w:rFonts w:cs="Calibri"/>
                <w:color w:val="000000"/>
                <w:sz w:val="20"/>
                <w:szCs w:val="20"/>
              </w:rPr>
            </w:pPr>
            <w:r w:rsidRPr="009F2765">
              <w:rPr>
                <w:rFonts w:cs="Calibri"/>
                <w:color w:val="000000"/>
                <w:sz w:val="20"/>
                <w:szCs w:val="20"/>
              </w:rPr>
              <w:t>0.01%</w:t>
            </w:r>
          </w:p>
        </w:tc>
        <w:tc>
          <w:tcPr>
            <w:tcW w:w="1418" w:type="dxa"/>
            <w:tcBorders>
              <w:top w:val="nil"/>
              <w:left w:val="single" w:sz="4" w:space="0" w:color="auto"/>
              <w:bottom w:val="single" w:sz="4" w:space="0" w:color="auto"/>
              <w:right w:val="single" w:sz="4" w:space="0" w:color="auto"/>
            </w:tcBorders>
            <w:shd w:val="clear" w:color="auto" w:fill="auto"/>
            <w:vAlign w:val="bottom"/>
          </w:tcPr>
          <w:p w14:paraId="4DD07572" w14:textId="77777777" w:rsidR="00642711" w:rsidRPr="009F2765" w:rsidRDefault="00642711" w:rsidP="00642711">
            <w:pPr>
              <w:jc w:val="right"/>
              <w:rPr>
                <w:rFonts w:cs="Calibri"/>
                <w:color w:val="000000"/>
                <w:sz w:val="20"/>
                <w:szCs w:val="20"/>
              </w:rPr>
            </w:pPr>
            <w:r w:rsidRPr="009F2765">
              <w:rPr>
                <w:rFonts w:cs="Calibri"/>
                <w:color w:val="000000"/>
                <w:sz w:val="20"/>
                <w:szCs w:val="20"/>
              </w:rPr>
              <w:t>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51368263" w14:textId="77777777" w:rsidR="00642711" w:rsidRPr="009F2765" w:rsidRDefault="00642711" w:rsidP="00642711">
            <w:pPr>
              <w:jc w:val="right"/>
              <w:rPr>
                <w:rFonts w:cs="Calibri"/>
                <w:color w:val="000000"/>
                <w:sz w:val="20"/>
                <w:szCs w:val="20"/>
              </w:rPr>
            </w:pPr>
            <w:r w:rsidRPr="009F2765">
              <w:rPr>
                <w:rFonts w:cs="Calibri"/>
                <w:color w:val="000000"/>
                <w:sz w:val="20"/>
                <w:szCs w:val="20"/>
              </w:rPr>
              <w:t>139</w:t>
            </w:r>
          </w:p>
        </w:tc>
        <w:tc>
          <w:tcPr>
            <w:tcW w:w="1701" w:type="dxa"/>
            <w:tcBorders>
              <w:top w:val="nil"/>
              <w:left w:val="single" w:sz="4" w:space="0" w:color="auto"/>
              <w:bottom w:val="single" w:sz="4" w:space="0" w:color="auto"/>
              <w:right w:val="single" w:sz="4" w:space="0" w:color="auto"/>
            </w:tcBorders>
            <w:shd w:val="clear" w:color="auto" w:fill="auto"/>
            <w:vAlign w:val="bottom"/>
          </w:tcPr>
          <w:p w14:paraId="3334DFFD" w14:textId="77777777" w:rsidR="00642711" w:rsidRPr="009F2765" w:rsidRDefault="00642711" w:rsidP="00642711">
            <w:pPr>
              <w:jc w:val="right"/>
              <w:rPr>
                <w:rFonts w:cs="Calibri"/>
                <w:color w:val="000000"/>
                <w:sz w:val="20"/>
                <w:szCs w:val="20"/>
              </w:rPr>
            </w:pPr>
            <w:r w:rsidRPr="009F2765">
              <w:rPr>
                <w:rFonts w:cs="Calibri"/>
                <w:color w:val="000000"/>
                <w:sz w:val="20"/>
                <w:szCs w:val="20"/>
              </w:rPr>
              <w:t>24</w:t>
            </w:r>
          </w:p>
        </w:tc>
        <w:tc>
          <w:tcPr>
            <w:tcW w:w="1818" w:type="dxa"/>
            <w:tcBorders>
              <w:top w:val="nil"/>
              <w:left w:val="single" w:sz="4" w:space="0" w:color="auto"/>
              <w:bottom w:val="single" w:sz="4" w:space="0" w:color="auto"/>
              <w:right w:val="single" w:sz="4" w:space="0" w:color="auto"/>
            </w:tcBorders>
            <w:shd w:val="clear" w:color="auto" w:fill="auto"/>
            <w:vAlign w:val="bottom"/>
          </w:tcPr>
          <w:p w14:paraId="0E81C674" w14:textId="4F7D266E" w:rsidR="00642711" w:rsidRPr="009F2765" w:rsidRDefault="00642711" w:rsidP="00642711">
            <w:pPr>
              <w:jc w:val="right"/>
              <w:rPr>
                <w:rFonts w:cs="Calibri"/>
                <w:color w:val="000000"/>
                <w:sz w:val="20"/>
                <w:szCs w:val="20"/>
              </w:rPr>
            </w:pPr>
            <w:r w:rsidRPr="009F2765">
              <w:rPr>
                <w:rFonts w:cs="Calibri"/>
                <w:color w:val="000000"/>
                <w:sz w:val="20"/>
                <w:szCs w:val="20"/>
              </w:rPr>
              <w:t>47%</w:t>
            </w:r>
          </w:p>
        </w:tc>
      </w:tr>
      <w:tr w:rsidR="00642711" w:rsidRPr="00642711" w14:paraId="04A72BFD" w14:textId="77777777" w:rsidTr="009F2765">
        <w:trPr>
          <w:trHeight w:val="427"/>
        </w:trPr>
        <w:tc>
          <w:tcPr>
            <w:tcW w:w="2065" w:type="dxa"/>
            <w:tcBorders>
              <w:top w:val="nil"/>
              <w:left w:val="single" w:sz="4" w:space="0" w:color="auto"/>
              <w:bottom w:val="single" w:sz="4" w:space="0" w:color="auto"/>
              <w:right w:val="single" w:sz="4" w:space="0" w:color="auto"/>
            </w:tcBorders>
            <w:shd w:val="clear" w:color="auto" w:fill="auto"/>
            <w:vAlign w:val="bottom"/>
          </w:tcPr>
          <w:p w14:paraId="599BB20F" w14:textId="3CC7018E" w:rsidR="00642711" w:rsidRPr="009F2765" w:rsidRDefault="00642711" w:rsidP="00642711">
            <w:pPr>
              <w:rPr>
                <w:rFonts w:cs="Calibri"/>
                <w:color w:val="000000"/>
                <w:sz w:val="20"/>
                <w:szCs w:val="20"/>
              </w:rPr>
            </w:pPr>
            <w:r w:rsidRPr="009F2765">
              <w:rPr>
                <w:rFonts w:cs="Calibri"/>
                <w:color w:val="000000"/>
                <w:sz w:val="20"/>
                <w:szCs w:val="20"/>
              </w:rPr>
              <w:t>Canada</w:t>
            </w:r>
          </w:p>
        </w:tc>
        <w:tc>
          <w:tcPr>
            <w:tcW w:w="1332" w:type="dxa"/>
            <w:tcBorders>
              <w:top w:val="nil"/>
              <w:left w:val="single" w:sz="4" w:space="0" w:color="auto"/>
              <w:bottom w:val="single" w:sz="4" w:space="0" w:color="auto"/>
              <w:right w:val="single" w:sz="4" w:space="0" w:color="auto"/>
            </w:tcBorders>
            <w:shd w:val="clear" w:color="auto" w:fill="auto"/>
            <w:vAlign w:val="bottom"/>
          </w:tcPr>
          <w:p w14:paraId="450ADC8A" w14:textId="3993865E" w:rsidR="00642711" w:rsidRPr="009F2765" w:rsidRDefault="00642711" w:rsidP="00642711">
            <w:pPr>
              <w:jc w:val="right"/>
              <w:rPr>
                <w:rFonts w:cs="Calibri"/>
                <w:color w:val="000000"/>
                <w:sz w:val="20"/>
                <w:szCs w:val="20"/>
              </w:rPr>
            </w:pPr>
            <w:r w:rsidRPr="009F2765">
              <w:rPr>
                <w:rFonts w:cs="Calibri"/>
                <w:color w:val="000000"/>
                <w:sz w:val="20"/>
                <w:szCs w:val="20"/>
              </w:rPr>
              <w:t>0.00%</w:t>
            </w:r>
          </w:p>
        </w:tc>
        <w:tc>
          <w:tcPr>
            <w:tcW w:w="1418" w:type="dxa"/>
            <w:tcBorders>
              <w:top w:val="nil"/>
              <w:left w:val="single" w:sz="4" w:space="0" w:color="auto"/>
              <w:bottom w:val="single" w:sz="4" w:space="0" w:color="auto"/>
              <w:right w:val="single" w:sz="4" w:space="0" w:color="auto"/>
            </w:tcBorders>
            <w:shd w:val="clear" w:color="auto" w:fill="auto"/>
            <w:vAlign w:val="bottom"/>
          </w:tcPr>
          <w:p w14:paraId="4CBB73F9" w14:textId="77777777" w:rsidR="00642711" w:rsidRPr="009F2765" w:rsidRDefault="00642711" w:rsidP="00642711">
            <w:pPr>
              <w:jc w:val="right"/>
              <w:rPr>
                <w:rFonts w:cs="Calibri"/>
                <w:color w:val="000000"/>
                <w:sz w:val="20"/>
                <w:szCs w:val="20"/>
              </w:rPr>
            </w:pPr>
            <w:r w:rsidRPr="009F2765">
              <w:rPr>
                <w:rFonts w:cs="Calibri"/>
                <w:color w:val="000000"/>
                <w:sz w:val="20"/>
                <w:szCs w:val="20"/>
              </w:rPr>
              <w:t>1.8</w:t>
            </w:r>
          </w:p>
        </w:tc>
        <w:tc>
          <w:tcPr>
            <w:tcW w:w="1417" w:type="dxa"/>
            <w:tcBorders>
              <w:top w:val="nil"/>
              <w:left w:val="single" w:sz="4" w:space="0" w:color="auto"/>
              <w:bottom w:val="single" w:sz="4" w:space="0" w:color="auto"/>
              <w:right w:val="single" w:sz="4" w:space="0" w:color="auto"/>
            </w:tcBorders>
            <w:shd w:val="clear" w:color="auto" w:fill="auto"/>
            <w:vAlign w:val="bottom"/>
          </w:tcPr>
          <w:p w14:paraId="4E5CE921" w14:textId="77777777" w:rsidR="00642711" w:rsidRPr="009F2765" w:rsidRDefault="00642711" w:rsidP="00642711">
            <w:pPr>
              <w:jc w:val="right"/>
              <w:rPr>
                <w:rFonts w:cs="Calibri"/>
                <w:color w:val="000000"/>
                <w:sz w:val="20"/>
                <w:szCs w:val="20"/>
              </w:rPr>
            </w:pPr>
            <w:r w:rsidRPr="009F2765">
              <w:rPr>
                <w:rFonts w:cs="Calibri"/>
                <w:color w:val="000000"/>
                <w:sz w:val="20"/>
                <w:szCs w:val="20"/>
              </w:rPr>
              <w:t>144</w:t>
            </w:r>
          </w:p>
        </w:tc>
        <w:tc>
          <w:tcPr>
            <w:tcW w:w="1701" w:type="dxa"/>
            <w:tcBorders>
              <w:top w:val="nil"/>
              <w:left w:val="single" w:sz="4" w:space="0" w:color="auto"/>
              <w:bottom w:val="single" w:sz="4" w:space="0" w:color="auto"/>
              <w:right w:val="single" w:sz="4" w:space="0" w:color="auto"/>
            </w:tcBorders>
            <w:shd w:val="clear" w:color="auto" w:fill="auto"/>
            <w:vAlign w:val="bottom"/>
          </w:tcPr>
          <w:p w14:paraId="5D687060" w14:textId="77777777" w:rsidR="00642711" w:rsidRPr="009F2765" w:rsidRDefault="00642711" w:rsidP="00642711">
            <w:pPr>
              <w:jc w:val="right"/>
              <w:rPr>
                <w:rFonts w:cs="Calibri"/>
                <w:color w:val="000000"/>
                <w:sz w:val="20"/>
                <w:szCs w:val="20"/>
              </w:rPr>
            </w:pPr>
            <w:r w:rsidRPr="009F2765">
              <w:rPr>
                <w:rFonts w:cs="Calibri"/>
                <w:color w:val="000000"/>
                <w:sz w:val="20"/>
                <w:szCs w:val="20"/>
              </w:rPr>
              <w:t>11</w:t>
            </w:r>
          </w:p>
        </w:tc>
        <w:tc>
          <w:tcPr>
            <w:tcW w:w="1818" w:type="dxa"/>
            <w:tcBorders>
              <w:top w:val="nil"/>
              <w:left w:val="single" w:sz="4" w:space="0" w:color="auto"/>
              <w:bottom w:val="single" w:sz="4" w:space="0" w:color="auto"/>
              <w:right w:val="single" w:sz="4" w:space="0" w:color="auto"/>
            </w:tcBorders>
            <w:shd w:val="clear" w:color="auto" w:fill="auto"/>
            <w:vAlign w:val="bottom"/>
          </w:tcPr>
          <w:p w14:paraId="0AAC0778" w14:textId="6B969F8F" w:rsidR="00642711" w:rsidRPr="009F2765" w:rsidRDefault="00642711" w:rsidP="00642711">
            <w:pPr>
              <w:jc w:val="right"/>
              <w:rPr>
                <w:rFonts w:cs="Calibri"/>
                <w:color w:val="000000"/>
                <w:sz w:val="20"/>
                <w:szCs w:val="20"/>
              </w:rPr>
            </w:pPr>
            <w:r w:rsidRPr="009F2765">
              <w:rPr>
                <w:rFonts w:cs="Calibri"/>
                <w:color w:val="000000"/>
                <w:sz w:val="20"/>
                <w:szCs w:val="20"/>
              </w:rPr>
              <w:t>60%</w:t>
            </w:r>
          </w:p>
        </w:tc>
      </w:tr>
      <w:tr w:rsidR="00642711" w:rsidRPr="00642711" w14:paraId="22108157" w14:textId="77777777" w:rsidTr="009F2765">
        <w:trPr>
          <w:cnfStyle w:val="000000010000" w:firstRow="0" w:lastRow="0" w:firstColumn="0" w:lastColumn="0" w:oddVBand="0" w:evenVBand="0" w:oddHBand="0" w:evenHBand="1" w:firstRowFirstColumn="0" w:firstRowLastColumn="0" w:lastRowFirstColumn="0" w:lastRowLastColumn="0"/>
          <w:trHeight w:val="419"/>
        </w:trPr>
        <w:tc>
          <w:tcPr>
            <w:tcW w:w="2065" w:type="dxa"/>
            <w:tcBorders>
              <w:top w:val="nil"/>
              <w:left w:val="single" w:sz="4" w:space="0" w:color="auto"/>
              <w:bottom w:val="single" w:sz="4" w:space="0" w:color="auto"/>
              <w:right w:val="single" w:sz="4" w:space="0" w:color="auto"/>
            </w:tcBorders>
            <w:shd w:val="clear" w:color="auto" w:fill="auto"/>
            <w:vAlign w:val="bottom"/>
          </w:tcPr>
          <w:p w14:paraId="1C4F2E87" w14:textId="77777777" w:rsidR="00642711" w:rsidRPr="009F2765" w:rsidRDefault="00642711" w:rsidP="00642711">
            <w:pPr>
              <w:rPr>
                <w:rFonts w:cs="Calibri"/>
                <w:color w:val="000000"/>
                <w:sz w:val="20"/>
                <w:szCs w:val="20"/>
              </w:rPr>
            </w:pPr>
            <w:r w:rsidRPr="009F2765">
              <w:rPr>
                <w:rFonts w:cs="Calibri"/>
                <w:color w:val="000000"/>
                <w:sz w:val="20"/>
                <w:szCs w:val="20"/>
              </w:rPr>
              <w:t>Ireland</w:t>
            </w:r>
          </w:p>
        </w:tc>
        <w:tc>
          <w:tcPr>
            <w:tcW w:w="1332" w:type="dxa"/>
            <w:tcBorders>
              <w:top w:val="nil"/>
              <w:left w:val="single" w:sz="4" w:space="0" w:color="auto"/>
              <w:bottom w:val="single" w:sz="4" w:space="0" w:color="auto"/>
              <w:right w:val="single" w:sz="4" w:space="0" w:color="auto"/>
            </w:tcBorders>
            <w:shd w:val="clear" w:color="auto" w:fill="auto"/>
            <w:vAlign w:val="bottom"/>
          </w:tcPr>
          <w:p w14:paraId="24B8AB90" w14:textId="77777777" w:rsidR="00642711" w:rsidRPr="009F2765" w:rsidRDefault="00642711" w:rsidP="00642711">
            <w:pPr>
              <w:jc w:val="right"/>
              <w:rPr>
                <w:rFonts w:cs="Calibri"/>
                <w:color w:val="000000"/>
                <w:sz w:val="20"/>
                <w:szCs w:val="20"/>
              </w:rPr>
            </w:pPr>
            <w:r w:rsidRPr="009F2765">
              <w:rPr>
                <w:rFonts w:cs="Calibri"/>
                <w:color w:val="000000"/>
                <w:sz w:val="20"/>
                <w:szCs w:val="20"/>
              </w:rPr>
              <w:t>0.00%</w:t>
            </w:r>
          </w:p>
        </w:tc>
        <w:tc>
          <w:tcPr>
            <w:tcW w:w="1418" w:type="dxa"/>
            <w:tcBorders>
              <w:top w:val="nil"/>
              <w:left w:val="single" w:sz="4" w:space="0" w:color="auto"/>
              <w:bottom w:val="single" w:sz="4" w:space="0" w:color="auto"/>
              <w:right w:val="single" w:sz="4" w:space="0" w:color="auto"/>
            </w:tcBorders>
            <w:shd w:val="clear" w:color="auto" w:fill="auto"/>
            <w:vAlign w:val="bottom"/>
          </w:tcPr>
          <w:p w14:paraId="5B9A87D5" w14:textId="77777777" w:rsidR="00642711" w:rsidRPr="009F2765" w:rsidRDefault="00642711" w:rsidP="00642711">
            <w:pPr>
              <w:jc w:val="right"/>
              <w:rPr>
                <w:rFonts w:cs="Calibri"/>
                <w:color w:val="000000"/>
                <w:sz w:val="20"/>
                <w:szCs w:val="20"/>
              </w:rPr>
            </w:pPr>
            <w:r w:rsidRPr="009F2765">
              <w:rPr>
                <w:rFonts w:cs="Calibri"/>
                <w:color w:val="000000"/>
                <w:sz w:val="20"/>
                <w:szCs w:val="20"/>
              </w:rPr>
              <w:t>1.1</w:t>
            </w:r>
          </w:p>
        </w:tc>
        <w:tc>
          <w:tcPr>
            <w:tcW w:w="1417" w:type="dxa"/>
            <w:tcBorders>
              <w:top w:val="nil"/>
              <w:left w:val="single" w:sz="4" w:space="0" w:color="auto"/>
              <w:bottom w:val="single" w:sz="4" w:space="0" w:color="auto"/>
              <w:right w:val="single" w:sz="4" w:space="0" w:color="auto"/>
            </w:tcBorders>
            <w:shd w:val="clear" w:color="auto" w:fill="auto"/>
            <w:vAlign w:val="bottom"/>
          </w:tcPr>
          <w:p w14:paraId="5259CC05" w14:textId="77777777" w:rsidR="00642711" w:rsidRPr="009F2765" w:rsidRDefault="00642711" w:rsidP="00642711">
            <w:pPr>
              <w:jc w:val="right"/>
              <w:rPr>
                <w:rFonts w:cs="Calibri"/>
                <w:color w:val="000000"/>
                <w:sz w:val="20"/>
                <w:szCs w:val="20"/>
              </w:rPr>
            </w:pPr>
            <w:r w:rsidRPr="009F2765">
              <w:rPr>
                <w:rFonts w:cs="Calibri"/>
                <w:color w:val="000000"/>
                <w:sz w:val="20"/>
                <w:szCs w:val="20"/>
              </w:rPr>
              <w:t>152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9F4CD42" w14:textId="77777777" w:rsidR="00642711" w:rsidRPr="009F2765" w:rsidRDefault="00642711" w:rsidP="00642711">
            <w:pPr>
              <w:jc w:val="right"/>
              <w:rPr>
                <w:rFonts w:cs="Calibri"/>
                <w:color w:val="000000"/>
                <w:sz w:val="20"/>
                <w:szCs w:val="20"/>
              </w:rPr>
            </w:pPr>
            <w:r w:rsidRPr="009F2765">
              <w:rPr>
                <w:rFonts w:cs="Calibri"/>
                <w:color w:val="000000"/>
                <w:sz w:val="20"/>
                <w:szCs w:val="20"/>
              </w:rPr>
              <w:t>9</w:t>
            </w:r>
          </w:p>
        </w:tc>
        <w:tc>
          <w:tcPr>
            <w:tcW w:w="1818" w:type="dxa"/>
            <w:tcBorders>
              <w:top w:val="nil"/>
              <w:left w:val="single" w:sz="4" w:space="0" w:color="auto"/>
              <w:bottom w:val="single" w:sz="4" w:space="0" w:color="auto"/>
              <w:right w:val="single" w:sz="4" w:space="0" w:color="auto"/>
            </w:tcBorders>
            <w:shd w:val="clear" w:color="auto" w:fill="auto"/>
            <w:vAlign w:val="bottom"/>
          </w:tcPr>
          <w:p w14:paraId="1F7336F8" w14:textId="77777777" w:rsidR="00642711" w:rsidRPr="009F2765" w:rsidRDefault="00642711" w:rsidP="00642711">
            <w:pPr>
              <w:jc w:val="right"/>
              <w:rPr>
                <w:rFonts w:cs="Calibri"/>
                <w:color w:val="000000"/>
                <w:sz w:val="20"/>
                <w:szCs w:val="20"/>
              </w:rPr>
            </w:pPr>
            <w:r w:rsidRPr="009F2765">
              <w:rPr>
                <w:rFonts w:cs="Calibri"/>
                <w:color w:val="000000"/>
                <w:sz w:val="20"/>
                <w:szCs w:val="20"/>
              </w:rPr>
              <w:t>63%</w:t>
            </w:r>
          </w:p>
        </w:tc>
      </w:tr>
      <w:tr w:rsidR="00642711" w:rsidRPr="00642711" w14:paraId="0AB72026" w14:textId="77777777" w:rsidTr="009F2765">
        <w:trPr>
          <w:trHeight w:val="427"/>
        </w:trPr>
        <w:tc>
          <w:tcPr>
            <w:tcW w:w="2065" w:type="dxa"/>
            <w:tcBorders>
              <w:top w:val="nil"/>
              <w:left w:val="single" w:sz="4" w:space="0" w:color="auto"/>
              <w:bottom w:val="single" w:sz="4" w:space="0" w:color="auto"/>
              <w:right w:val="single" w:sz="4" w:space="0" w:color="auto"/>
            </w:tcBorders>
            <w:shd w:val="clear" w:color="auto" w:fill="auto"/>
            <w:vAlign w:val="bottom"/>
          </w:tcPr>
          <w:p w14:paraId="6E3EB7C0" w14:textId="77777777" w:rsidR="00642711" w:rsidRPr="009F2765" w:rsidRDefault="00642711" w:rsidP="00642711">
            <w:pPr>
              <w:rPr>
                <w:rFonts w:cs="Calibri"/>
                <w:color w:val="000000"/>
                <w:sz w:val="20"/>
                <w:szCs w:val="20"/>
              </w:rPr>
            </w:pPr>
            <w:r w:rsidRPr="009F2765">
              <w:rPr>
                <w:rFonts w:cs="Calibri"/>
                <w:color w:val="000000"/>
                <w:sz w:val="20"/>
                <w:szCs w:val="20"/>
              </w:rPr>
              <w:t>Finland</w:t>
            </w:r>
          </w:p>
        </w:tc>
        <w:tc>
          <w:tcPr>
            <w:tcW w:w="1332" w:type="dxa"/>
            <w:tcBorders>
              <w:top w:val="nil"/>
              <w:left w:val="single" w:sz="4" w:space="0" w:color="auto"/>
              <w:bottom w:val="single" w:sz="4" w:space="0" w:color="auto"/>
              <w:right w:val="single" w:sz="4" w:space="0" w:color="auto"/>
            </w:tcBorders>
            <w:shd w:val="clear" w:color="auto" w:fill="auto"/>
            <w:vAlign w:val="bottom"/>
          </w:tcPr>
          <w:p w14:paraId="771C3616" w14:textId="77777777" w:rsidR="00642711" w:rsidRPr="009F2765" w:rsidRDefault="00642711" w:rsidP="00642711">
            <w:pPr>
              <w:jc w:val="right"/>
              <w:rPr>
                <w:rFonts w:cs="Calibri"/>
                <w:color w:val="000000"/>
                <w:sz w:val="20"/>
                <w:szCs w:val="20"/>
              </w:rPr>
            </w:pPr>
            <w:r w:rsidRPr="009F2765">
              <w:rPr>
                <w:rFonts w:cs="Calibri"/>
                <w:color w:val="000000"/>
                <w:sz w:val="20"/>
                <w:szCs w:val="20"/>
              </w:rPr>
              <w:t>0.00%</w:t>
            </w:r>
          </w:p>
        </w:tc>
        <w:tc>
          <w:tcPr>
            <w:tcW w:w="1418" w:type="dxa"/>
            <w:tcBorders>
              <w:top w:val="nil"/>
              <w:left w:val="single" w:sz="4" w:space="0" w:color="auto"/>
              <w:bottom w:val="single" w:sz="4" w:space="0" w:color="auto"/>
              <w:right w:val="single" w:sz="4" w:space="0" w:color="auto"/>
            </w:tcBorders>
            <w:shd w:val="clear" w:color="auto" w:fill="auto"/>
            <w:vAlign w:val="bottom"/>
          </w:tcPr>
          <w:p w14:paraId="1053D538" w14:textId="77777777" w:rsidR="00642711" w:rsidRPr="009F2765" w:rsidRDefault="00642711" w:rsidP="00642711">
            <w:pPr>
              <w:jc w:val="right"/>
              <w:rPr>
                <w:rFonts w:cs="Calibri"/>
                <w:color w:val="000000"/>
                <w:sz w:val="20"/>
                <w:szCs w:val="20"/>
              </w:rPr>
            </w:pPr>
            <w:r w:rsidRPr="009F2765">
              <w:rPr>
                <w:rFonts w:cs="Calibri"/>
                <w:color w:val="000000"/>
                <w:sz w:val="20"/>
                <w:szCs w:val="2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7B27761E" w14:textId="77777777" w:rsidR="00642711" w:rsidRPr="009F2765" w:rsidRDefault="00642711" w:rsidP="00642711">
            <w:pPr>
              <w:jc w:val="right"/>
              <w:rPr>
                <w:rFonts w:cs="Calibri"/>
                <w:color w:val="000000"/>
                <w:sz w:val="20"/>
                <w:szCs w:val="20"/>
              </w:rPr>
            </w:pPr>
            <w:r w:rsidRPr="009F2765">
              <w:rPr>
                <w:rFonts w:cs="Calibri"/>
                <w:color w:val="000000"/>
                <w:sz w:val="20"/>
                <w:szCs w:val="20"/>
              </w:rPr>
              <w:t>151</w:t>
            </w:r>
          </w:p>
        </w:tc>
        <w:tc>
          <w:tcPr>
            <w:tcW w:w="1701" w:type="dxa"/>
            <w:tcBorders>
              <w:top w:val="nil"/>
              <w:left w:val="single" w:sz="4" w:space="0" w:color="auto"/>
              <w:bottom w:val="single" w:sz="4" w:space="0" w:color="auto"/>
              <w:right w:val="single" w:sz="4" w:space="0" w:color="auto"/>
            </w:tcBorders>
            <w:shd w:val="clear" w:color="auto" w:fill="auto"/>
            <w:vAlign w:val="bottom"/>
          </w:tcPr>
          <w:p w14:paraId="33EB669E" w14:textId="77777777" w:rsidR="00642711" w:rsidRPr="009F2765" w:rsidRDefault="00642711" w:rsidP="00642711">
            <w:pPr>
              <w:jc w:val="right"/>
              <w:rPr>
                <w:rFonts w:cs="Calibri"/>
                <w:color w:val="000000"/>
                <w:sz w:val="20"/>
                <w:szCs w:val="20"/>
              </w:rPr>
            </w:pPr>
            <w:r w:rsidRPr="009F2765">
              <w:rPr>
                <w:rFonts w:cs="Calibri"/>
                <w:color w:val="000000"/>
                <w:sz w:val="20"/>
                <w:szCs w:val="20"/>
              </w:rPr>
              <w:t>5</w:t>
            </w:r>
          </w:p>
        </w:tc>
        <w:tc>
          <w:tcPr>
            <w:tcW w:w="1818" w:type="dxa"/>
            <w:tcBorders>
              <w:top w:val="nil"/>
              <w:left w:val="single" w:sz="4" w:space="0" w:color="auto"/>
              <w:bottom w:val="single" w:sz="4" w:space="0" w:color="auto"/>
              <w:right w:val="single" w:sz="4" w:space="0" w:color="auto"/>
            </w:tcBorders>
            <w:shd w:val="clear" w:color="auto" w:fill="auto"/>
            <w:vAlign w:val="bottom"/>
          </w:tcPr>
          <w:p w14:paraId="68CC8FD7" w14:textId="77777777" w:rsidR="00642711" w:rsidRPr="009F2765" w:rsidRDefault="00642711" w:rsidP="00642711">
            <w:pPr>
              <w:jc w:val="right"/>
              <w:rPr>
                <w:rFonts w:cs="Calibri"/>
                <w:color w:val="000000"/>
                <w:sz w:val="20"/>
                <w:szCs w:val="20"/>
              </w:rPr>
            </w:pPr>
            <w:r w:rsidRPr="009F2765">
              <w:rPr>
                <w:rFonts w:cs="Calibri"/>
                <w:color w:val="000000"/>
                <w:sz w:val="20"/>
                <w:szCs w:val="20"/>
              </w:rPr>
              <w:t>60%</w:t>
            </w:r>
          </w:p>
        </w:tc>
      </w:tr>
      <w:tr w:rsidR="00642711" w:rsidRPr="00642711" w14:paraId="5FB47658" w14:textId="77777777" w:rsidTr="009F2765">
        <w:trPr>
          <w:cnfStyle w:val="000000010000" w:firstRow="0" w:lastRow="0" w:firstColumn="0" w:lastColumn="0" w:oddVBand="0" w:evenVBand="0" w:oddHBand="0" w:evenHBand="1" w:firstRowFirstColumn="0" w:firstRowLastColumn="0" w:lastRowFirstColumn="0" w:lastRowLastColumn="0"/>
          <w:trHeight w:val="419"/>
        </w:trPr>
        <w:tc>
          <w:tcPr>
            <w:tcW w:w="2065" w:type="dxa"/>
            <w:tcBorders>
              <w:top w:val="nil"/>
              <w:left w:val="single" w:sz="4" w:space="0" w:color="auto"/>
              <w:bottom w:val="single" w:sz="4" w:space="0" w:color="auto"/>
              <w:right w:val="single" w:sz="4" w:space="0" w:color="auto"/>
            </w:tcBorders>
            <w:shd w:val="clear" w:color="auto" w:fill="auto"/>
            <w:vAlign w:val="bottom"/>
          </w:tcPr>
          <w:p w14:paraId="2E58FAA4" w14:textId="5F92E616" w:rsidR="00642711" w:rsidRPr="009F2765" w:rsidRDefault="00642711" w:rsidP="00642711">
            <w:pPr>
              <w:rPr>
                <w:rFonts w:cs="Calibri"/>
                <w:color w:val="000000"/>
                <w:sz w:val="20"/>
                <w:szCs w:val="20"/>
              </w:rPr>
            </w:pPr>
            <w:r w:rsidRPr="009F2765">
              <w:rPr>
                <w:rFonts w:cs="Calibri"/>
                <w:color w:val="000000"/>
                <w:sz w:val="20"/>
                <w:szCs w:val="20"/>
              </w:rPr>
              <w:t>Netherlands</w:t>
            </w:r>
          </w:p>
        </w:tc>
        <w:tc>
          <w:tcPr>
            <w:tcW w:w="1332" w:type="dxa"/>
            <w:tcBorders>
              <w:top w:val="nil"/>
              <w:left w:val="single" w:sz="4" w:space="0" w:color="auto"/>
              <w:bottom w:val="single" w:sz="4" w:space="0" w:color="auto"/>
              <w:right w:val="single" w:sz="4" w:space="0" w:color="auto"/>
            </w:tcBorders>
            <w:shd w:val="clear" w:color="auto" w:fill="auto"/>
            <w:vAlign w:val="bottom"/>
          </w:tcPr>
          <w:p w14:paraId="26943F32" w14:textId="2191C657" w:rsidR="00642711" w:rsidRPr="009F2765" w:rsidRDefault="00642711" w:rsidP="00642711">
            <w:pPr>
              <w:jc w:val="right"/>
              <w:rPr>
                <w:rFonts w:cs="Calibri"/>
                <w:color w:val="000000"/>
                <w:sz w:val="20"/>
                <w:szCs w:val="20"/>
              </w:rPr>
            </w:pPr>
            <w:r w:rsidRPr="009F2765">
              <w:rPr>
                <w:rFonts w:cs="Calibri"/>
                <w:color w:val="000000"/>
                <w:sz w:val="20"/>
                <w:szCs w:val="20"/>
              </w:rPr>
              <w:t>0.00%</w:t>
            </w:r>
          </w:p>
        </w:tc>
        <w:tc>
          <w:tcPr>
            <w:tcW w:w="1418" w:type="dxa"/>
            <w:tcBorders>
              <w:top w:val="nil"/>
              <w:left w:val="single" w:sz="4" w:space="0" w:color="auto"/>
              <w:bottom w:val="single" w:sz="4" w:space="0" w:color="auto"/>
              <w:right w:val="single" w:sz="4" w:space="0" w:color="auto"/>
            </w:tcBorders>
            <w:shd w:val="clear" w:color="auto" w:fill="auto"/>
            <w:vAlign w:val="bottom"/>
          </w:tcPr>
          <w:p w14:paraId="20491DEF" w14:textId="77777777" w:rsidR="00642711" w:rsidRPr="009F2765" w:rsidRDefault="00642711" w:rsidP="00642711">
            <w:pPr>
              <w:jc w:val="right"/>
              <w:rPr>
                <w:rFonts w:cs="Calibri"/>
                <w:color w:val="000000"/>
                <w:sz w:val="20"/>
                <w:szCs w:val="20"/>
              </w:rPr>
            </w:pPr>
            <w:r w:rsidRPr="009F2765">
              <w:rPr>
                <w:rFonts w:cs="Calibri"/>
                <w:color w:val="000000"/>
                <w:sz w:val="20"/>
                <w:szCs w:val="20"/>
              </w:rPr>
              <w:t>0.6</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0E1937" w14:textId="77777777" w:rsidR="00642711" w:rsidRPr="009F2765" w:rsidRDefault="00642711" w:rsidP="00642711">
            <w:pPr>
              <w:jc w:val="right"/>
              <w:rPr>
                <w:rFonts w:cs="Calibri"/>
                <w:color w:val="000000"/>
                <w:sz w:val="20"/>
                <w:szCs w:val="20"/>
              </w:rPr>
            </w:pPr>
            <w:r w:rsidRPr="009F2765">
              <w:rPr>
                <w:rFonts w:cs="Calibri"/>
                <w:color w:val="000000"/>
                <w:sz w:val="20"/>
                <w:szCs w:val="20"/>
              </w:rPr>
              <w:t>157</w:t>
            </w:r>
          </w:p>
        </w:tc>
        <w:tc>
          <w:tcPr>
            <w:tcW w:w="1701" w:type="dxa"/>
            <w:tcBorders>
              <w:top w:val="nil"/>
              <w:left w:val="single" w:sz="4" w:space="0" w:color="auto"/>
              <w:bottom w:val="single" w:sz="4" w:space="0" w:color="auto"/>
              <w:right w:val="single" w:sz="4" w:space="0" w:color="auto"/>
            </w:tcBorders>
            <w:shd w:val="clear" w:color="auto" w:fill="auto"/>
            <w:vAlign w:val="bottom"/>
          </w:tcPr>
          <w:p w14:paraId="27EA2015" w14:textId="77777777" w:rsidR="00642711" w:rsidRPr="009F2765" w:rsidRDefault="00642711" w:rsidP="00642711">
            <w:pPr>
              <w:jc w:val="right"/>
              <w:rPr>
                <w:rFonts w:cs="Calibri"/>
                <w:color w:val="000000"/>
                <w:sz w:val="20"/>
                <w:szCs w:val="20"/>
              </w:rPr>
            </w:pPr>
            <w:r w:rsidRPr="009F2765">
              <w:rPr>
                <w:rFonts w:cs="Calibri"/>
                <w:color w:val="000000"/>
                <w:sz w:val="20"/>
                <w:szCs w:val="20"/>
              </w:rPr>
              <w:t>6</w:t>
            </w:r>
          </w:p>
        </w:tc>
        <w:tc>
          <w:tcPr>
            <w:tcW w:w="1818" w:type="dxa"/>
            <w:tcBorders>
              <w:top w:val="nil"/>
              <w:left w:val="single" w:sz="4" w:space="0" w:color="auto"/>
              <w:bottom w:val="single" w:sz="4" w:space="0" w:color="auto"/>
              <w:right w:val="single" w:sz="4" w:space="0" w:color="auto"/>
            </w:tcBorders>
            <w:shd w:val="clear" w:color="auto" w:fill="auto"/>
            <w:vAlign w:val="bottom"/>
          </w:tcPr>
          <w:p w14:paraId="5BDD9BF2" w14:textId="7072C41B" w:rsidR="00642711" w:rsidRPr="009F2765" w:rsidRDefault="00642711" w:rsidP="00642711">
            <w:pPr>
              <w:jc w:val="right"/>
              <w:rPr>
                <w:rFonts w:cs="Calibri"/>
                <w:color w:val="000000"/>
                <w:sz w:val="20"/>
                <w:szCs w:val="20"/>
              </w:rPr>
            </w:pPr>
            <w:r w:rsidRPr="009F2765">
              <w:rPr>
                <w:rFonts w:cs="Calibri"/>
                <w:color w:val="000000"/>
                <w:sz w:val="20"/>
                <w:szCs w:val="20"/>
              </w:rPr>
              <w:t>67%</w:t>
            </w:r>
          </w:p>
        </w:tc>
      </w:tr>
    </w:tbl>
    <w:p w14:paraId="3AFC5F6A" w14:textId="12B01C7E" w:rsidR="00A571D3" w:rsidRDefault="004E5B48" w:rsidP="004E5B48">
      <w:pPr>
        <w:pStyle w:val="ListBullet"/>
        <w:numPr>
          <w:ilvl w:val="0"/>
          <w:numId w:val="0"/>
        </w:numPr>
        <w:jc w:val="both"/>
        <w:rPr>
          <w:sz w:val="22"/>
        </w:rPr>
      </w:pPr>
      <w:r>
        <w:rPr>
          <w:sz w:val="22"/>
        </w:rPr>
        <w:lastRenderedPageBreak/>
        <w:t xml:space="preserve">As per the above table, from the </w:t>
      </w:r>
      <w:r w:rsidR="00C3543A">
        <w:rPr>
          <w:sz w:val="22"/>
        </w:rPr>
        <w:t xml:space="preserve">nine </w:t>
      </w:r>
      <w:r>
        <w:rPr>
          <w:sz w:val="22"/>
        </w:rPr>
        <w:t xml:space="preserve">countries outside Australia, only India has a medium </w:t>
      </w:r>
      <w:r w:rsidR="00C3543A">
        <w:rPr>
          <w:sz w:val="22"/>
        </w:rPr>
        <w:t xml:space="preserve">to high </w:t>
      </w:r>
      <w:r>
        <w:rPr>
          <w:sz w:val="22"/>
        </w:rPr>
        <w:t xml:space="preserve">prevalence according to the Global Slavery Index </w:t>
      </w:r>
      <w:r w:rsidR="00C3543A">
        <w:rPr>
          <w:sz w:val="22"/>
        </w:rPr>
        <w:t>2023</w:t>
      </w:r>
      <w:r>
        <w:rPr>
          <w:sz w:val="22"/>
        </w:rPr>
        <w:t xml:space="preserve">.  The other </w:t>
      </w:r>
      <w:r w:rsidR="00C3543A">
        <w:rPr>
          <w:sz w:val="22"/>
        </w:rPr>
        <w:t xml:space="preserve">eight </w:t>
      </w:r>
      <w:r>
        <w:rPr>
          <w:sz w:val="22"/>
        </w:rPr>
        <w:t xml:space="preserve">countries have a low prevalence index rank.  </w:t>
      </w:r>
    </w:p>
    <w:p w14:paraId="7EE53D52" w14:textId="77777777" w:rsidR="00A571D3" w:rsidRDefault="00A571D3" w:rsidP="004E5B48">
      <w:pPr>
        <w:pStyle w:val="ListBullet"/>
        <w:numPr>
          <w:ilvl w:val="0"/>
          <w:numId w:val="0"/>
        </w:numPr>
        <w:jc w:val="both"/>
        <w:rPr>
          <w:sz w:val="22"/>
        </w:rPr>
      </w:pPr>
    </w:p>
    <w:p w14:paraId="3B6E6E7F" w14:textId="4AA61649" w:rsidR="004E5B48" w:rsidRDefault="00A571D3" w:rsidP="004E5B48">
      <w:pPr>
        <w:pStyle w:val="ListBullet"/>
        <w:numPr>
          <w:ilvl w:val="0"/>
          <w:numId w:val="0"/>
        </w:numPr>
        <w:jc w:val="both"/>
        <w:rPr>
          <w:sz w:val="22"/>
        </w:rPr>
      </w:pPr>
      <w:r>
        <w:rPr>
          <w:sz w:val="22"/>
        </w:rPr>
        <w:t xml:space="preserve">The following table provides </w:t>
      </w:r>
      <w:r w:rsidR="000558CA">
        <w:rPr>
          <w:sz w:val="22"/>
        </w:rPr>
        <w:t>a breakdown on the types of goods or services from companies registered overseas</w:t>
      </w:r>
      <w:r w:rsidR="004E5B48">
        <w:rPr>
          <w:sz w:val="22"/>
        </w:rPr>
        <w:t>.</w:t>
      </w:r>
      <w:r w:rsidR="000558CA">
        <w:rPr>
          <w:sz w:val="22"/>
        </w:rPr>
        <w:t xml:space="preserve"> The type of services or roles required to fulfil these services are high skilled and as such represent low risk.</w:t>
      </w:r>
    </w:p>
    <w:tbl>
      <w:tblPr>
        <w:tblStyle w:val="TableGrid"/>
        <w:tblW w:w="9634" w:type="dxa"/>
        <w:tblLook w:val="04A0" w:firstRow="1" w:lastRow="0" w:firstColumn="1" w:lastColumn="0" w:noHBand="0" w:noVBand="1"/>
      </w:tblPr>
      <w:tblGrid>
        <w:gridCol w:w="1838"/>
        <w:gridCol w:w="1418"/>
        <w:gridCol w:w="1701"/>
        <w:gridCol w:w="4677"/>
      </w:tblGrid>
      <w:tr w:rsidR="00A571D3" w:rsidRPr="00A571D3" w14:paraId="345EFB02" w14:textId="77777777" w:rsidTr="009F2765">
        <w:trPr>
          <w:cnfStyle w:val="100000000000" w:firstRow="1" w:lastRow="0" w:firstColumn="0" w:lastColumn="0" w:oddVBand="0" w:evenVBand="0" w:oddHBand="0" w:evenHBand="0" w:firstRowFirstColumn="0" w:firstRowLastColumn="0" w:lastRowFirstColumn="0" w:lastRowLastColumn="0"/>
          <w:trHeight w:val="290"/>
        </w:trPr>
        <w:tc>
          <w:tcPr>
            <w:tcW w:w="1838" w:type="dxa"/>
            <w:noWrap/>
            <w:hideMark/>
          </w:tcPr>
          <w:p w14:paraId="1691D3C8" w14:textId="77777777" w:rsidR="00A571D3" w:rsidRPr="009F2765" w:rsidRDefault="00A571D3" w:rsidP="00A571D3">
            <w:pPr>
              <w:spacing w:line="240" w:lineRule="auto"/>
              <w:rPr>
                <w:rFonts w:cs="Calibri"/>
                <w:b/>
                <w:color w:val="FFFFFF" w:themeColor="background1"/>
                <w:sz w:val="20"/>
                <w:szCs w:val="22"/>
              </w:rPr>
            </w:pPr>
            <w:r w:rsidRPr="009F2765">
              <w:rPr>
                <w:rFonts w:cs="Calibri"/>
                <w:b/>
                <w:color w:val="FFFFFF" w:themeColor="background1"/>
                <w:sz w:val="20"/>
                <w:szCs w:val="22"/>
              </w:rPr>
              <w:t>Country of registration</w:t>
            </w:r>
          </w:p>
        </w:tc>
        <w:tc>
          <w:tcPr>
            <w:tcW w:w="1418" w:type="dxa"/>
            <w:noWrap/>
            <w:hideMark/>
          </w:tcPr>
          <w:p w14:paraId="73766ABB" w14:textId="77777777" w:rsidR="00A571D3" w:rsidRPr="009F2765" w:rsidRDefault="00A571D3" w:rsidP="00A571D3">
            <w:pPr>
              <w:spacing w:line="240" w:lineRule="auto"/>
              <w:rPr>
                <w:rFonts w:cs="Calibri"/>
                <w:b/>
                <w:color w:val="FFFFFF" w:themeColor="background1"/>
                <w:sz w:val="20"/>
                <w:szCs w:val="22"/>
              </w:rPr>
            </w:pPr>
            <w:r w:rsidRPr="009F2765">
              <w:rPr>
                <w:rFonts w:cs="Calibri"/>
                <w:b/>
                <w:color w:val="FFFFFF" w:themeColor="background1"/>
                <w:sz w:val="20"/>
                <w:szCs w:val="22"/>
              </w:rPr>
              <w:t>Number of suppliers</w:t>
            </w:r>
          </w:p>
        </w:tc>
        <w:tc>
          <w:tcPr>
            <w:tcW w:w="1701" w:type="dxa"/>
            <w:noWrap/>
            <w:hideMark/>
          </w:tcPr>
          <w:p w14:paraId="20E9884A" w14:textId="779DE0B2" w:rsidR="00A571D3" w:rsidRPr="009F2765" w:rsidRDefault="00A571D3" w:rsidP="00A571D3">
            <w:pPr>
              <w:spacing w:line="240" w:lineRule="auto"/>
              <w:rPr>
                <w:rFonts w:cs="Calibri"/>
                <w:b/>
                <w:color w:val="FFFFFF" w:themeColor="background1"/>
                <w:sz w:val="20"/>
                <w:szCs w:val="22"/>
              </w:rPr>
            </w:pPr>
            <w:r w:rsidRPr="009F2765">
              <w:rPr>
                <w:rFonts w:cs="Calibri"/>
                <w:b/>
                <w:color w:val="FFFFFF" w:themeColor="background1"/>
                <w:sz w:val="20"/>
                <w:szCs w:val="22"/>
              </w:rPr>
              <w:t>MW Spend</w:t>
            </w:r>
            <w:r w:rsidR="00C12E96">
              <w:rPr>
                <w:rFonts w:cs="Calibri"/>
                <w:b/>
                <w:color w:val="FFFFFF" w:themeColor="background1"/>
                <w:sz w:val="20"/>
                <w:szCs w:val="22"/>
              </w:rPr>
              <w:t xml:space="preserve"> range</w:t>
            </w:r>
          </w:p>
        </w:tc>
        <w:tc>
          <w:tcPr>
            <w:tcW w:w="4677" w:type="dxa"/>
            <w:noWrap/>
            <w:hideMark/>
          </w:tcPr>
          <w:p w14:paraId="3A1E3834" w14:textId="77777777" w:rsidR="00A571D3" w:rsidRPr="009F2765" w:rsidRDefault="00A571D3" w:rsidP="00A571D3">
            <w:pPr>
              <w:spacing w:line="240" w:lineRule="auto"/>
              <w:rPr>
                <w:rFonts w:cs="Calibri"/>
                <w:b/>
                <w:color w:val="FFFFFF" w:themeColor="background1"/>
                <w:sz w:val="20"/>
                <w:szCs w:val="22"/>
              </w:rPr>
            </w:pPr>
            <w:r w:rsidRPr="009F2765">
              <w:rPr>
                <w:rFonts w:cs="Calibri"/>
                <w:b/>
                <w:color w:val="FFFFFF" w:themeColor="background1"/>
                <w:sz w:val="20"/>
                <w:szCs w:val="22"/>
              </w:rPr>
              <w:t>Services</w:t>
            </w:r>
          </w:p>
        </w:tc>
      </w:tr>
      <w:tr w:rsidR="00A571D3" w:rsidRPr="00A571D3" w14:paraId="5BCF3F47" w14:textId="77777777" w:rsidTr="009F2765">
        <w:trPr>
          <w:trHeight w:val="290"/>
        </w:trPr>
        <w:tc>
          <w:tcPr>
            <w:tcW w:w="1838" w:type="dxa"/>
            <w:noWrap/>
            <w:hideMark/>
          </w:tcPr>
          <w:p w14:paraId="3AD04695"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India</w:t>
            </w:r>
          </w:p>
        </w:tc>
        <w:tc>
          <w:tcPr>
            <w:tcW w:w="1418" w:type="dxa"/>
            <w:noWrap/>
            <w:hideMark/>
          </w:tcPr>
          <w:p w14:paraId="63308736"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1</w:t>
            </w:r>
          </w:p>
        </w:tc>
        <w:tc>
          <w:tcPr>
            <w:tcW w:w="1701" w:type="dxa"/>
            <w:noWrap/>
            <w:hideMark/>
          </w:tcPr>
          <w:p w14:paraId="57C00E96"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under $1m</w:t>
            </w:r>
          </w:p>
        </w:tc>
        <w:tc>
          <w:tcPr>
            <w:tcW w:w="4677" w:type="dxa"/>
            <w:noWrap/>
            <w:hideMark/>
          </w:tcPr>
          <w:p w14:paraId="7DFC86E0" w14:textId="2842D9AA" w:rsidR="00A571D3" w:rsidRPr="009F2765" w:rsidRDefault="00A571D3" w:rsidP="00A571D3">
            <w:pPr>
              <w:spacing w:line="240" w:lineRule="auto"/>
              <w:rPr>
                <w:rFonts w:cs="Calibri"/>
                <w:color w:val="000000"/>
                <w:sz w:val="20"/>
                <w:szCs w:val="22"/>
              </w:rPr>
            </w:pPr>
            <w:r w:rsidRPr="009F2765">
              <w:rPr>
                <w:rFonts w:cs="Calibri"/>
                <w:color w:val="000000"/>
                <w:sz w:val="20"/>
                <w:szCs w:val="22"/>
              </w:rPr>
              <w:t>I</w:t>
            </w:r>
            <w:r w:rsidR="00C12E96">
              <w:rPr>
                <w:rFonts w:cs="Calibri"/>
                <w:color w:val="000000"/>
                <w:sz w:val="20"/>
                <w:szCs w:val="22"/>
              </w:rPr>
              <w:t xml:space="preserve">nformation </w:t>
            </w:r>
            <w:r w:rsidRPr="009F2765">
              <w:rPr>
                <w:rFonts w:cs="Calibri"/>
                <w:color w:val="000000"/>
                <w:sz w:val="20"/>
                <w:szCs w:val="22"/>
              </w:rPr>
              <w:t>T</w:t>
            </w:r>
            <w:r w:rsidR="00C12E96">
              <w:rPr>
                <w:rFonts w:cs="Calibri"/>
                <w:color w:val="000000"/>
                <w:sz w:val="20"/>
                <w:szCs w:val="22"/>
              </w:rPr>
              <w:t>echnology</w:t>
            </w:r>
          </w:p>
        </w:tc>
      </w:tr>
      <w:tr w:rsidR="00A571D3" w:rsidRPr="00A571D3" w14:paraId="3E8A4CC4" w14:textId="77777777" w:rsidTr="009F2765">
        <w:trPr>
          <w:cnfStyle w:val="000000010000" w:firstRow="0" w:lastRow="0" w:firstColumn="0" w:lastColumn="0" w:oddVBand="0" w:evenVBand="0" w:oddHBand="0" w:evenHBand="1" w:firstRowFirstColumn="0" w:firstRowLastColumn="0" w:lastRowFirstColumn="0" w:lastRowLastColumn="0"/>
          <w:trHeight w:val="290"/>
        </w:trPr>
        <w:tc>
          <w:tcPr>
            <w:tcW w:w="1838" w:type="dxa"/>
            <w:noWrap/>
            <w:hideMark/>
          </w:tcPr>
          <w:p w14:paraId="38BB6308"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United States</w:t>
            </w:r>
          </w:p>
        </w:tc>
        <w:tc>
          <w:tcPr>
            <w:tcW w:w="1418" w:type="dxa"/>
            <w:noWrap/>
            <w:hideMark/>
          </w:tcPr>
          <w:p w14:paraId="07D2F464"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17</w:t>
            </w:r>
          </w:p>
        </w:tc>
        <w:tc>
          <w:tcPr>
            <w:tcW w:w="1701" w:type="dxa"/>
            <w:noWrap/>
            <w:hideMark/>
          </w:tcPr>
          <w:p w14:paraId="42F64292"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$500k - $1m</w:t>
            </w:r>
          </w:p>
        </w:tc>
        <w:tc>
          <w:tcPr>
            <w:tcW w:w="4677" w:type="dxa"/>
            <w:noWrap/>
            <w:hideMark/>
          </w:tcPr>
          <w:p w14:paraId="7C64B540" w14:textId="3A373600"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r w:rsidRPr="009F2765">
              <w:rPr>
                <w:rFonts w:cs="Calibri"/>
                <w:color w:val="000000"/>
                <w:sz w:val="20"/>
                <w:szCs w:val="22"/>
              </w:rPr>
              <w:t xml:space="preserve"> </w:t>
            </w:r>
            <w:r w:rsidR="00A571D3" w:rsidRPr="009F2765">
              <w:rPr>
                <w:rFonts w:cs="Calibri"/>
                <w:color w:val="000000"/>
                <w:sz w:val="20"/>
                <w:szCs w:val="22"/>
              </w:rPr>
              <w:t>and Consulting</w:t>
            </w:r>
          </w:p>
        </w:tc>
      </w:tr>
      <w:tr w:rsidR="00A571D3" w:rsidRPr="00A571D3" w14:paraId="578D1A5C" w14:textId="77777777" w:rsidTr="009F2765">
        <w:trPr>
          <w:trHeight w:val="290"/>
        </w:trPr>
        <w:tc>
          <w:tcPr>
            <w:tcW w:w="1838" w:type="dxa"/>
            <w:noWrap/>
            <w:hideMark/>
          </w:tcPr>
          <w:p w14:paraId="5AAFC010"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New Zealand</w:t>
            </w:r>
          </w:p>
        </w:tc>
        <w:tc>
          <w:tcPr>
            <w:tcW w:w="1418" w:type="dxa"/>
            <w:noWrap/>
            <w:hideMark/>
          </w:tcPr>
          <w:p w14:paraId="2367FCE2"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5</w:t>
            </w:r>
          </w:p>
        </w:tc>
        <w:tc>
          <w:tcPr>
            <w:tcW w:w="1701" w:type="dxa"/>
            <w:noWrap/>
            <w:hideMark/>
          </w:tcPr>
          <w:p w14:paraId="675D201F"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$500k - $1m</w:t>
            </w:r>
          </w:p>
        </w:tc>
        <w:tc>
          <w:tcPr>
            <w:tcW w:w="4677" w:type="dxa"/>
            <w:noWrap/>
            <w:hideMark/>
          </w:tcPr>
          <w:p w14:paraId="7AA6440A"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Professional Services, Equipment, Maintenance</w:t>
            </w:r>
          </w:p>
        </w:tc>
      </w:tr>
      <w:tr w:rsidR="00A571D3" w:rsidRPr="00A571D3" w14:paraId="0D6A154E" w14:textId="77777777" w:rsidTr="009F2765">
        <w:trPr>
          <w:cnfStyle w:val="000000010000" w:firstRow="0" w:lastRow="0" w:firstColumn="0" w:lastColumn="0" w:oddVBand="0" w:evenVBand="0" w:oddHBand="0" w:evenHBand="1" w:firstRowFirstColumn="0" w:firstRowLastColumn="0" w:lastRowFirstColumn="0" w:lastRowLastColumn="0"/>
          <w:trHeight w:val="290"/>
        </w:trPr>
        <w:tc>
          <w:tcPr>
            <w:tcW w:w="1838" w:type="dxa"/>
            <w:noWrap/>
            <w:hideMark/>
          </w:tcPr>
          <w:p w14:paraId="5B391675"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United Kingdom</w:t>
            </w:r>
          </w:p>
        </w:tc>
        <w:tc>
          <w:tcPr>
            <w:tcW w:w="1418" w:type="dxa"/>
            <w:noWrap/>
            <w:hideMark/>
          </w:tcPr>
          <w:p w14:paraId="381F7AF1"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6</w:t>
            </w:r>
          </w:p>
        </w:tc>
        <w:tc>
          <w:tcPr>
            <w:tcW w:w="1701" w:type="dxa"/>
            <w:noWrap/>
            <w:hideMark/>
          </w:tcPr>
          <w:p w14:paraId="2ABC53BB"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$500k - $1m</w:t>
            </w:r>
          </w:p>
        </w:tc>
        <w:tc>
          <w:tcPr>
            <w:tcW w:w="4677" w:type="dxa"/>
            <w:noWrap/>
            <w:hideMark/>
          </w:tcPr>
          <w:p w14:paraId="15E50128" w14:textId="6431CDA4"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r w:rsidR="00A571D3" w:rsidRPr="009F2765">
              <w:rPr>
                <w:rFonts w:cs="Calibri"/>
                <w:color w:val="000000"/>
                <w:sz w:val="20"/>
                <w:szCs w:val="22"/>
              </w:rPr>
              <w:t>, Industry memberships</w:t>
            </w:r>
          </w:p>
        </w:tc>
      </w:tr>
      <w:tr w:rsidR="00A571D3" w:rsidRPr="00A571D3" w14:paraId="227B4600" w14:textId="77777777" w:rsidTr="009F2765">
        <w:trPr>
          <w:trHeight w:val="290"/>
        </w:trPr>
        <w:tc>
          <w:tcPr>
            <w:tcW w:w="1838" w:type="dxa"/>
            <w:noWrap/>
            <w:hideMark/>
          </w:tcPr>
          <w:p w14:paraId="39C00689"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Singapore</w:t>
            </w:r>
          </w:p>
        </w:tc>
        <w:tc>
          <w:tcPr>
            <w:tcW w:w="1418" w:type="dxa"/>
            <w:noWrap/>
            <w:hideMark/>
          </w:tcPr>
          <w:p w14:paraId="16C78E43"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1</w:t>
            </w:r>
          </w:p>
        </w:tc>
        <w:tc>
          <w:tcPr>
            <w:tcW w:w="1701" w:type="dxa"/>
            <w:noWrap/>
            <w:hideMark/>
          </w:tcPr>
          <w:p w14:paraId="00A967AD"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$100k - $500k</w:t>
            </w:r>
          </w:p>
        </w:tc>
        <w:tc>
          <w:tcPr>
            <w:tcW w:w="4677" w:type="dxa"/>
            <w:noWrap/>
            <w:hideMark/>
          </w:tcPr>
          <w:p w14:paraId="7DFB0853" w14:textId="2CA8DEC2"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p>
        </w:tc>
      </w:tr>
      <w:tr w:rsidR="00A571D3" w:rsidRPr="00A571D3" w14:paraId="16B9EFC8" w14:textId="77777777" w:rsidTr="009F2765">
        <w:trPr>
          <w:cnfStyle w:val="000000010000" w:firstRow="0" w:lastRow="0" w:firstColumn="0" w:lastColumn="0" w:oddVBand="0" w:evenVBand="0" w:oddHBand="0" w:evenHBand="1" w:firstRowFirstColumn="0" w:firstRowLastColumn="0" w:lastRowFirstColumn="0" w:lastRowLastColumn="0"/>
          <w:trHeight w:val="290"/>
        </w:trPr>
        <w:tc>
          <w:tcPr>
            <w:tcW w:w="1838" w:type="dxa"/>
            <w:noWrap/>
            <w:hideMark/>
          </w:tcPr>
          <w:p w14:paraId="6E3937F4"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Ireland</w:t>
            </w:r>
          </w:p>
        </w:tc>
        <w:tc>
          <w:tcPr>
            <w:tcW w:w="1418" w:type="dxa"/>
            <w:noWrap/>
            <w:hideMark/>
          </w:tcPr>
          <w:p w14:paraId="24247032"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2</w:t>
            </w:r>
          </w:p>
        </w:tc>
        <w:tc>
          <w:tcPr>
            <w:tcW w:w="1701" w:type="dxa"/>
            <w:noWrap/>
            <w:hideMark/>
          </w:tcPr>
          <w:p w14:paraId="24F0FF03"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$20k-$100k</w:t>
            </w:r>
          </w:p>
        </w:tc>
        <w:tc>
          <w:tcPr>
            <w:tcW w:w="4677" w:type="dxa"/>
            <w:noWrap/>
            <w:hideMark/>
          </w:tcPr>
          <w:p w14:paraId="4C73EF8E" w14:textId="7367A848"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p>
        </w:tc>
      </w:tr>
      <w:tr w:rsidR="00A571D3" w:rsidRPr="00A571D3" w14:paraId="2B9B7F9C" w14:textId="77777777" w:rsidTr="009F2765">
        <w:trPr>
          <w:trHeight w:val="290"/>
        </w:trPr>
        <w:tc>
          <w:tcPr>
            <w:tcW w:w="1838" w:type="dxa"/>
            <w:noWrap/>
            <w:hideMark/>
          </w:tcPr>
          <w:p w14:paraId="76309349"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Finland</w:t>
            </w:r>
          </w:p>
        </w:tc>
        <w:tc>
          <w:tcPr>
            <w:tcW w:w="1418" w:type="dxa"/>
            <w:noWrap/>
            <w:hideMark/>
          </w:tcPr>
          <w:p w14:paraId="408F4A3C"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1</w:t>
            </w:r>
          </w:p>
        </w:tc>
        <w:tc>
          <w:tcPr>
            <w:tcW w:w="1701" w:type="dxa"/>
            <w:noWrap/>
            <w:hideMark/>
          </w:tcPr>
          <w:p w14:paraId="541FBD3B"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$20k-$100k</w:t>
            </w:r>
          </w:p>
        </w:tc>
        <w:tc>
          <w:tcPr>
            <w:tcW w:w="4677" w:type="dxa"/>
            <w:noWrap/>
            <w:hideMark/>
          </w:tcPr>
          <w:p w14:paraId="60AB6DAD" w14:textId="4CBA1784"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p>
        </w:tc>
      </w:tr>
      <w:tr w:rsidR="00A571D3" w:rsidRPr="00A571D3" w14:paraId="0A442117" w14:textId="77777777" w:rsidTr="009F2765">
        <w:trPr>
          <w:cnfStyle w:val="000000010000" w:firstRow="0" w:lastRow="0" w:firstColumn="0" w:lastColumn="0" w:oddVBand="0" w:evenVBand="0" w:oddHBand="0" w:evenHBand="1" w:firstRowFirstColumn="0" w:firstRowLastColumn="0" w:lastRowFirstColumn="0" w:lastRowLastColumn="0"/>
          <w:trHeight w:val="290"/>
        </w:trPr>
        <w:tc>
          <w:tcPr>
            <w:tcW w:w="1838" w:type="dxa"/>
            <w:noWrap/>
            <w:hideMark/>
          </w:tcPr>
          <w:p w14:paraId="077B3D85"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Netherlands</w:t>
            </w:r>
          </w:p>
        </w:tc>
        <w:tc>
          <w:tcPr>
            <w:tcW w:w="1418" w:type="dxa"/>
            <w:noWrap/>
            <w:hideMark/>
          </w:tcPr>
          <w:p w14:paraId="1DF3D37C" w14:textId="77777777" w:rsidR="00A571D3" w:rsidRPr="009F2765" w:rsidRDefault="00A571D3" w:rsidP="00A571D3">
            <w:pPr>
              <w:spacing w:line="240" w:lineRule="auto"/>
              <w:jc w:val="right"/>
              <w:rPr>
                <w:rFonts w:cs="Calibri"/>
                <w:color w:val="000000"/>
                <w:sz w:val="20"/>
                <w:szCs w:val="22"/>
              </w:rPr>
            </w:pPr>
            <w:r w:rsidRPr="009F2765">
              <w:rPr>
                <w:rFonts w:cs="Calibri"/>
                <w:color w:val="000000"/>
                <w:sz w:val="20"/>
                <w:szCs w:val="22"/>
              </w:rPr>
              <w:t>1</w:t>
            </w:r>
          </w:p>
        </w:tc>
        <w:tc>
          <w:tcPr>
            <w:tcW w:w="1701" w:type="dxa"/>
            <w:noWrap/>
            <w:hideMark/>
          </w:tcPr>
          <w:p w14:paraId="2E05106B" w14:textId="77777777" w:rsidR="00A571D3" w:rsidRPr="009F2765" w:rsidRDefault="00A571D3" w:rsidP="00A571D3">
            <w:pPr>
              <w:spacing w:line="240" w:lineRule="auto"/>
              <w:rPr>
                <w:rFonts w:cs="Calibri"/>
                <w:color w:val="000000"/>
                <w:sz w:val="20"/>
                <w:szCs w:val="22"/>
              </w:rPr>
            </w:pPr>
            <w:r w:rsidRPr="009F2765">
              <w:rPr>
                <w:rFonts w:cs="Calibri"/>
                <w:color w:val="000000"/>
                <w:sz w:val="20"/>
                <w:szCs w:val="22"/>
              </w:rPr>
              <w:t>$5k - $20k</w:t>
            </w:r>
          </w:p>
        </w:tc>
        <w:tc>
          <w:tcPr>
            <w:tcW w:w="4677" w:type="dxa"/>
            <w:noWrap/>
            <w:hideMark/>
          </w:tcPr>
          <w:p w14:paraId="1353A095" w14:textId="78F4565C" w:rsidR="00A571D3" w:rsidRPr="009F2765" w:rsidRDefault="00C12E96" w:rsidP="00A571D3">
            <w:pPr>
              <w:spacing w:line="240" w:lineRule="auto"/>
              <w:rPr>
                <w:rFonts w:cs="Calibri"/>
                <w:color w:val="000000"/>
                <w:sz w:val="20"/>
                <w:szCs w:val="22"/>
              </w:rPr>
            </w:pPr>
            <w:r w:rsidRPr="009F2765">
              <w:rPr>
                <w:rFonts w:cs="Calibri"/>
                <w:color w:val="000000"/>
                <w:sz w:val="20"/>
                <w:szCs w:val="22"/>
              </w:rPr>
              <w:t>I</w:t>
            </w:r>
            <w:r>
              <w:rPr>
                <w:rFonts w:cs="Calibri"/>
                <w:color w:val="000000"/>
                <w:sz w:val="20"/>
                <w:szCs w:val="22"/>
              </w:rPr>
              <w:t xml:space="preserve">nformation </w:t>
            </w:r>
            <w:r w:rsidRPr="009F2765">
              <w:rPr>
                <w:rFonts w:cs="Calibri"/>
                <w:color w:val="000000"/>
                <w:sz w:val="20"/>
                <w:szCs w:val="22"/>
              </w:rPr>
              <w:t>T</w:t>
            </w:r>
            <w:r>
              <w:rPr>
                <w:rFonts w:cs="Calibri"/>
                <w:color w:val="000000"/>
                <w:sz w:val="20"/>
                <w:szCs w:val="22"/>
              </w:rPr>
              <w:t>echnology</w:t>
            </w:r>
          </w:p>
        </w:tc>
      </w:tr>
    </w:tbl>
    <w:p w14:paraId="72B6223B" w14:textId="77777777" w:rsidR="00A571D3" w:rsidRPr="009F2765" w:rsidRDefault="00A571D3" w:rsidP="009F2765">
      <w:pPr>
        <w:pStyle w:val="ListBullet"/>
        <w:numPr>
          <w:ilvl w:val="0"/>
          <w:numId w:val="0"/>
        </w:numPr>
        <w:spacing w:before="0" w:line="240" w:lineRule="auto"/>
        <w:jc w:val="both"/>
        <w:rPr>
          <w:i/>
          <w:sz w:val="18"/>
        </w:rPr>
      </w:pPr>
      <w:r w:rsidRPr="009F2765">
        <w:rPr>
          <w:i/>
          <w:iCs/>
          <w:sz w:val="18"/>
          <w:szCs w:val="18"/>
        </w:rPr>
        <w:t xml:space="preserve">IT: </w:t>
      </w:r>
      <w:r w:rsidRPr="192ABF88">
        <w:rPr>
          <w:i/>
          <w:iCs/>
          <w:sz w:val="18"/>
          <w:szCs w:val="18"/>
        </w:rPr>
        <w:t xml:space="preserve">Professional </w:t>
      </w:r>
      <w:r w:rsidRPr="009F2765">
        <w:rPr>
          <w:i/>
          <w:iCs/>
          <w:sz w:val="18"/>
          <w:szCs w:val="18"/>
        </w:rPr>
        <w:t>Services, Software and Licences</w:t>
      </w:r>
    </w:p>
    <w:p w14:paraId="504C1816" w14:textId="77777777" w:rsidR="004F2185" w:rsidRPr="009F2765" w:rsidRDefault="004F2185" w:rsidP="004E5B48">
      <w:pPr>
        <w:pStyle w:val="ListBullet"/>
        <w:numPr>
          <w:ilvl w:val="0"/>
          <w:numId w:val="0"/>
        </w:numPr>
        <w:jc w:val="both"/>
        <w:rPr>
          <w:b/>
          <w:bCs/>
          <w:iCs/>
          <w:sz w:val="22"/>
        </w:rPr>
      </w:pPr>
    </w:p>
    <w:p w14:paraId="1244D824" w14:textId="1FE75D05" w:rsidR="004E5B48" w:rsidRDefault="004E5B48" w:rsidP="00DB6EF4">
      <w:pPr>
        <w:pStyle w:val="ListBullet"/>
        <w:numPr>
          <w:ilvl w:val="0"/>
          <w:numId w:val="0"/>
        </w:numPr>
        <w:spacing w:after="0" w:afterAutospacing="0"/>
        <w:jc w:val="both"/>
        <w:rPr>
          <w:sz w:val="22"/>
        </w:rPr>
      </w:pPr>
      <w:r>
        <w:rPr>
          <w:sz w:val="22"/>
        </w:rPr>
        <w:t xml:space="preserve">While an entity may be registered or incorporated in Australia or a country with a low prevalence of modern slavery, Melbourne Water acknowledges </w:t>
      </w:r>
      <w:r w:rsidRPr="00344BFB">
        <w:rPr>
          <w:sz w:val="22"/>
        </w:rPr>
        <w:t>that risks may differ where a supplier</w:t>
      </w:r>
      <w:r w:rsidR="004F2185">
        <w:rPr>
          <w:sz w:val="22"/>
        </w:rPr>
        <w:t xml:space="preserve"> provides a service or</w:t>
      </w:r>
      <w:r w:rsidRPr="00344BFB">
        <w:rPr>
          <w:sz w:val="22"/>
        </w:rPr>
        <w:t xml:space="preserve"> manufactures goods in a third country</w:t>
      </w:r>
      <w:r>
        <w:rPr>
          <w:sz w:val="22"/>
        </w:rPr>
        <w:t>. Refer to ‘</w:t>
      </w:r>
      <w:r w:rsidR="0034590B" w:rsidRPr="0034590B">
        <w:rPr>
          <w:sz w:val="22"/>
        </w:rPr>
        <w:t>Actions taken by Melbourne Water to assess and address modern slavery risks</w:t>
      </w:r>
      <w:r w:rsidR="0034590B">
        <w:rPr>
          <w:sz w:val="22"/>
        </w:rPr>
        <w:t xml:space="preserve">’ </w:t>
      </w:r>
      <w:r>
        <w:rPr>
          <w:sz w:val="22"/>
        </w:rPr>
        <w:t xml:space="preserve">for actions that Melbourne Water has </w:t>
      </w:r>
      <w:r w:rsidR="0034590B">
        <w:rPr>
          <w:sz w:val="22"/>
        </w:rPr>
        <w:t xml:space="preserve">taken </w:t>
      </w:r>
      <w:r>
        <w:rPr>
          <w:sz w:val="22"/>
        </w:rPr>
        <w:t xml:space="preserve">in order to </w:t>
      </w:r>
      <w:r w:rsidR="002309C0">
        <w:rPr>
          <w:sz w:val="22"/>
        </w:rPr>
        <w:t xml:space="preserve">further </w:t>
      </w:r>
      <w:r>
        <w:rPr>
          <w:sz w:val="22"/>
        </w:rPr>
        <w:t>monitor this risk.</w:t>
      </w:r>
    </w:p>
    <w:p w14:paraId="76248FE0" w14:textId="77777777" w:rsidR="004E5B48" w:rsidRDefault="004E5B48" w:rsidP="006E3923">
      <w:pPr>
        <w:rPr>
          <w:rFonts w:asciiTheme="majorHAnsi" w:hAnsiTheme="majorHAnsi"/>
          <w:b/>
          <w:sz w:val="22"/>
        </w:rPr>
      </w:pPr>
    </w:p>
    <w:p w14:paraId="73B08A6B" w14:textId="77777777" w:rsidR="00FB2953" w:rsidRPr="0088047D" w:rsidRDefault="00FB2953" w:rsidP="00FB2953">
      <w:pPr>
        <w:jc w:val="both"/>
        <w:rPr>
          <w:rFonts w:asciiTheme="majorHAnsi" w:hAnsiTheme="majorHAnsi"/>
          <w:b/>
        </w:rPr>
      </w:pPr>
      <w:r>
        <w:rPr>
          <w:rFonts w:asciiTheme="majorHAnsi" w:hAnsiTheme="majorHAnsi"/>
          <w:b/>
        </w:rPr>
        <w:t>Subcontractors</w:t>
      </w:r>
    </w:p>
    <w:p w14:paraId="56BB296D" w14:textId="77777777" w:rsidR="00FB2953" w:rsidRDefault="00FB2953" w:rsidP="00FB2953">
      <w:pPr>
        <w:jc w:val="both"/>
        <w:rPr>
          <w:sz w:val="22"/>
        </w:rPr>
      </w:pPr>
      <w:r>
        <w:rPr>
          <w:sz w:val="22"/>
        </w:rPr>
        <w:t xml:space="preserve">Melbourne Water currently works with a handful of Tier 1 service providers for construction, infrastructure maintenance and Information Technology managed services.  Refer to ‘Actions taken by Melbourne Water to assess and address modern slavery risks’ for additional information. </w:t>
      </w:r>
    </w:p>
    <w:p w14:paraId="65310C7E" w14:textId="77777777" w:rsidR="00FB2953" w:rsidRDefault="00FB2953" w:rsidP="00FB2953">
      <w:pPr>
        <w:jc w:val="both"/>
        <w:rPr>
          <w:sz w:val="22"/>
        </w:rPr>
      </w:pPr>
    </w:p>
    <w:p w14:paraId="25B92C12" w14:textId="77777777" w:rsidR="006E3923" w:rsidRPr="0088047D" w:rsidRDefault="00E41730" w:rsidP="006E3923">
      <w:pPr>
        <w:rPr>
          <w:rFonts w:asciiTheme="majorHAnsi" w:hAnsiTheme="majorHAnsi"/>
          <w:b/>
        </w:rPr>
      </w:pPr>
      <w:r>
        <w:rPr>
          <w:rFonts w:asciiTheme="majorHAnsi" w:hAnsiTheme="majorHAnsi"/>
          <w:b/>
        </w:rPr>
        <w:t>Equipment and Materials</w:t>
      </w:r>
    </w:p>
    <w:p w14:paraId="734C90BB" w14:textId="77777777" w:rsidR="00325D98" w:rsidRDefault="00E41730" w:rsidP="001E7D13">
      <w:pPr>
        <w:jc w:val="both"/>
        <w:rPr>
          <w:sz w:val="22"/>
        </w:rPr>
      </w:pPr>
      <w:r>
        <w:rPr>
          <w:sz w:val="22"/>
        </w:rPr>
        <w:t>While the overall modern slavery risk profile of Melbourne Water is low</w:t>
      </w:r>
      <w:r w:rsidR="00483BE8">
        <w:rPr>
          <w:sz w:val="22"/>
        </w:rPr>
        <w:t>,</w:t>
      </w:r>
      <w:r>
        <w:rPr>
          <w:sz w:val="22"/>
        </w:rPr>
        <w:t xml:space="preserve"> </w:t>
      </w:r>
      <w:r w:rsidR="00483BE8">
        <w:rPr>
          <w:sz w:val="22"/>
        </w:rPr>
        <w:t>t</w:t>
      </w:r>
      <w:r>
        <w:rPr>
          <w:sz w:val="22"/>
        </w:rPr>
        <w:t xml:space="preserve">here are a </w:t>
      </w:r>
      <w:r w:rsidR="00483BE8">
        <w:rPr>
          <w:sz w:val="22"/>
        </w:rPr>
        <w:t xml:space="preserve">substantial </w:t>
      </w:r>
      <w:r>
        <w:rPr>
          <w:sz w:val="22"/>
        </w:rPr>
        <w:t xml:space="preserve">number of materials or equipment that </w:t>
      </w:r>
      <w:r w:rsidR="00483BE8">
        <w:rPr>
          <w:sz w:val="22"/>
        </w:rPr>
        <w:t xml:space="preserve">are </w:t>
      </w:r>
      <w:r>
        <w:rPr>
          <w:sz w:val="22"/>
        </w:rPr>
        <w:t>manufactured overseas</w:t>
      </w:r>
      <w:r w:rsidR="00483BE8">
        <w:rPr>
          <w:sz w:val="22"/>
        </w:rPr>
        <w:t xml:space="preserve"> given the nature of the water and sewage infrastructure network and systems</w:t>
      </w:r>
      <w:r>
        <w:rPr>
          <w:sz w:val="22"/>
        </w:rPr>
        <w:t xml:space="preserve">. </w:t>
      </w:r>
      <w:r w:rsidR="00483BE8">
        <w:rPr>
          <w:sz w:val="22"/>
        </w:rPr>
        <w:t>Many of these products are supplied through Tier 1 recognised manufacturers following design and specification processes managed by Melbourne Water. Notwithstanding, a</w:t>
      </w:r>
      <w:r>
        <w:rPr>
          <w:sz w:val="22"/>
        </w:rPr>
        <w:t xml:space="preserve">t present, </w:t>
      </w:r>
      <w:r>
        <w:rPr>
          <w:sz w:val="22"/>
        </w:rPr>
        <w:lastRenderedPageBreak/>
        <w:t xml:space="preserve">Melbourne Water has </w:t>
      </w:r>
      <w:r w:rsidR="00E55E60">
        <w:rPr>
          <w:sz w:val="22"/>
        </w:rPr>
        <w:t xml:space="preserve">limited </w:t>
      </w:r>
      <w:r>
        <w:rPr>
          <w:sz w:val="22"/>
        </w:rPr>
        <w:t>visibility of where a particular product may be imported from, especially if</w:t>
      </w:r>
      <w:r w:rsidR="00D771A0">
        <w:rPr>
          <w:sz w:val="22"/>
        </w:rPr>
        <w:t>:</w:t>
      </w:r>
      <w:r>
        <w:rPr>
          <w:sz w:val="22"/>
        </w:rPr>
        <w:t xml:space="preserve"> </w:t>
      </w:r>
    </w:p>
    <w:p w14:paraId="39CF4DCD" w14:textId="77777777" w:rsidR="00325D98" w:rsidRDefault="00E41730" w:rsidP="001E7D13">
      <w:pPr>
        <w:jc w:val="both"/>
        <w:rPr>
          <w:sz w:val="22"/>
        </w:rPr>
      </w:pPr>
      <w:r>
        <w:rPr>
          <w:sz w:val="22"/>
        </w:rPr>
        <w:t>a) th</w:t>
      </w:r>
      <w:r w:rsidR="0029764F">
        <w:rPr>
          <w:sz w:val="22"/>
        </w:rPr>
        <w:t xml:space="preserve">e product is purchased from an Australian registered </w:t>
      </w:r>
      <w:r>
        <w:rPr>
          <w:sz w:val="22"/>
        </w:rPr>
        <w:t>vendor who organises the import</w:t>
      </w:r>
      <w:r w:rsidR="00D771A0">
        <w:rPr>
          <w:sz w:val="22"/>
        </w:rPr>
        <w:t>,</w:t>
      </w:r>
      <w:r>
        <w:rPr>
          <w:sz w:val="22"/>
        </w:rPr>
        <w:t xml:space="preserve"> </w:t>
      </w:r>
    </w:p>
    <w:p w14:paraId="3F59BEFF" w14:textId="77777777" w:rsidR="00325D98" w:rsidRDefault="00E41730" w:rsidP="001E7D13">
      <w:pPr>
        <w:jc w:val="both"/>
        <w:rPr>
          <w:sz w:val="22"/>
        </w:rPr>
      </w:pPr>
      <w:r>
        <w:rPr>
          <w:sz w:val="22"/>
        </w:rPr>
        <w:t>b) the product is purchased to provide a service through a Tier 1 or Tier 2 provider.</w:t>
      </w:r>
      <w:r w:rsidR="00E93666">
        <w:rPr>
          <w:sz w:val="22"/>
        </w:rPr>
        <w:t xml:space="preserve"> </w:t>
      </w:r>
    </w:p>
    <w:p w14:paraId="576FB08D" w14:textId="77777777" w:rsidR="00325D98" w:rsidRDefault="00325D98" w:rsidP="001E7D13">
      <w:pPr>
        <w:jc w:val="both"/>
        <w:rPr>
          <w:sz w:val="22"/>
        </w:rPr>
      </w:pPr>
    </w:p>
    <w:p w14:paraId="4BDC7067" w14:textId="1D977BA8" w:rsidR="006E3923" w:rsidRPr="00B73724" w:rsidRDefault="00186DFA" w:rsidP="001E7D13">
      <w:pPr>
        <w:jc w:val="both"/>
        <w:rPr>
          <w:b/>
          <w:bCs/>
          <w:i/>
          <w:iCs/>
          <w:sz w:val="22"/>
        </w:rPr>
      </w:pPr>
      <w:r>
        <w:rPr>
          <w:sz w:val="22"/>
        </w:rPr>
        <w:t>Refer to ‘</w:t>
      </w:r>
      <w:r w:rsidR="0034590B" w:rsidRPr="0034590B">
        <w:rPr>
          <w:sz w:val="22"/>
        </w:rPr>
        <w:t xml:space="preserve">Actions taken by Melbourne Water to assess and address modern slavery </w:t>
      </w:r>
      <w:r w:rsidR="00C2240E" w:rsidRPr="0034590B">
        <w:rPr>
          <w:sz w:val="22"/>
        </w:rPr>
        <w:t>risks</w:t>
      </w:r>
      <w:r w:rsidR="00C2240E" w:rsidRPr="0034590B" w:rsidDel="0034590B">
        <w:rPr>
          <w:sz w:val="22"/>
        </w:rPr>
        <w:t>’</w:t>
      </w:r>
      <w:r>
        <w:rPr>
          <w:sz w:val="22"/>
        </w:rPr>
        <w:t xml:space="preserve"> section for further information on how Melbourne Water </w:t>
      </w:r>
      <w:r w:rsidR="0034590B">
        <w:rPr>
          <w:sz w:val="22"/>
        </w:rPr>
        <w:t xml:space="preserve">is </w:t>
      </w:r>
      <w:r>
        <w:rPr>
          <w:sz w:val="22"/>
        </w:rPr>
        <w:t>improv</w:t>
      </w:r>
      <w:r w:rsidR="0034590B">
        <w:rPr>
          <w:sz w:val="22"/>
        </w:rPr>
        <w:t>ing</w:t>
      </w:r>
      <w:r>
        <w:rPr>
          <w:sz w:val="22"/>
        </w:rPr>
        <w:t xml:space="preserve"> this visibility.</w:t>
      </w:r>
    </w:p>
    <w:p w14:paraId="62D0EC4B" w14:textId="77777777" w:rsidR="00E41730" w:rsidRDefault="00E41730" w:rsidP="001E7D13">
      <w:pPr>
        <w:jc w:val="both"/>
        <w:rPr>
          <w:sz w:val="22"/>
        </w:rPr>
      </w:pPr>
    </w:p>
    <w:p w14:paraId="0405E107" w14:textId="77777777" w:rsidR="002F30B9" w:rsidRDefault="002F30B9" w:rsidP="00E45BC8">
      <w:pPr>
        <w:jc w:val="both"/>
        <w:rPr>
          <w:color w:val="auto"/>
          <w:sz w:val="22"/>
        </w:rPr>
      </w:pPr>
    </w:p>
    <w:p w14:paraId="70966C9B" w14:textId="77777777" w:rsidR="00E45BC8" w:rsidRDefault="00E45BC8" w:rsidP="00022A23">
      <w:pPr>
        <w:rPr>
          <w:sz w:val="22"/>
        </w:rPr>
      </w:pPr>
    </w:p>
    <w:p w14:paraId="55D176CF" w14:textId="77777777" w:rsidR="0088047D" w:rsidRDefault="0088047D" w:rsidP="0088047D">
      <w:pPr>
        <w:rPr>
          <w:rFonts w:asciiTheme="majorHAnsi" w:hAnsiTheme="majorHAnsi"/>
          <w:b/>
        </w:rPr>
      </w:pPr>
    </w:p>
    <w:p w14:paraId="5FC7D0D1" w14:textId="77777777" w:rsidR="004224E0" w:rsidRDefault="004224E0" w:rsidP="00EA78C2">
      <w:pPr>
        <w:jc w:val="both"/>
        <w:rPr>
          <w:sz w:val="22"/>
        </w:rPr>
      </w:pPr>
    </w:p>
    <w:p w14:paraId="0FA2D82A" w14:textId="77777777" w:rsidR="00D410CD" w:rsidRDefault="00D410CD" w:rsidP="00E720D4">
      <w:pPr>
        <w:jc w:val="both"/>
        <w:rPr>
          <w:sz w:val="22"/>
        </w:rPr>
      </w:pPr>
    </w:p>
    <w:p w14:paraId="19A12AFA" w14:textId="57E32FBB" w:rsidR="192ABF88" w:rsidRDefault="192ABF88">
      <w:r>
        <w:br w:type="page"/>
      </w:r>
    </w:p>
    <w:p w14:paraId="754B8EDC" w14:textId="77777777" w:rsidR="00427639" w:rsidRPr="00F20CBD" w:rsidRDefault="00F20CBD" w:rsidP="00427639">
      <w:pPr>
        <w:pStyle w:val="SectionHeading"/>
        <w:rPr>
          <w:sz w:val="36"/>
        </w:rPr>
      </w:pPr>
      <w:bookmarkStart w:id="4" w:name="_Toc146096961"/>
      <w:r w:rsidRPr="00F20CBD">
        <w:rPr>
          <w:sz w:val="36"/>
        </w:rPr>
        <w:lastRenderedPageBreak/>
        <w:t>Actions taken by Melbourne Water to assess and address modern slavery risks</w:t>
      </w:r>
      <w:bookmarkEnd w:id="4"/>
    </w:p>
    <w:p w14:paraId="6EB47253" w14:textId="06B9DF67" w:rsidR="006F61ED" w:rsidRPr="00E41730" w:rsidRDefault="006F61ED" w:rsidP="006F61ED">
      <w:pPr>
        <w:rPr>
          <w:rFonts w:asciiTheme="majorHAnsi" w:hAnsiTheme="majorHAnsi"/>
          <w:b/>
          <w:color w:val="75BB19" w:themeColor="accent4"/>
          <w:sz w:val="28"/>
        </w:rPr>
      </w:pPr>
      <w:r>
        <w:rPr>
          <w:rFonts w:asciiTheme="majorHAnsi" w:hAnsiTheme="majorHAnsi"/>
          <w:b/>
          <w:color w:val="75BB19" w:themeColor="accent4"/>
          <w:sz w:val="28"/>
        </w:rPr>
        <w:t>Operations</w:t>
      </w:r>
      <w:r w:rsidR="0020105F">
        <w:rPr>
          <w:rFonts w:asciiTheme="majorHAnsi" w:hAnsiTheme="majorHAnsi"/>
          <w:b/>
          <w:color w:val="75BB19" w:themeColor="accent4"/>
          <w:sz w:val="28"/>
        </w:rPr>
        <w:t xml:space="preserve"> and supply chain</w:t>
      </w:r>
    </w:p>
    <w:p w14:paraId="66D5299C" w14:textId="12426483" w:rsidR="1E2ACA13" w:rsidRPr="00857F0D" w:rsidRDefault="1E2ACA13" w:rsidP="00857F0D">
      <w:pPr>
        <w:jc w:val="both"/>
        <w:rPr>
          <w:sz w:val="22"/>
          <w:szCs w:val="22"/>
        </w:rPr>
      </w:pPr>
      <w:r w:rsidRPr="00857F0D">
        <w:rPr>
          <w:sz w:val="22"/>
          <w:szCs w:val="22"/>
        </w:rPr>
        <w:t>Melbourne Water has assessed the risk of modern slavery within its operations and employment arrangements, categori</w:t>
      </w:r>
      <w:r w:rsidR="00857F0D" w:rsidRPr="00857F0D">
        <w:rPr>
          <w:sz w:val="22"/>
          <w:szCs w:val="22"/>
        </w:rPr>
        <w:t>s</w:t>
      </w:r>
      <w:r w:rsidRPr="00857F0D">
        <w:rPr>
          <w:sz w:val="22"/>
          <w:szCs w:val="22"/>
        </w:rPr>
        <w:t>ing them as presenting a low risk. In alignment with legal requirements, Melbourne Water has established key policies and procedures to foster a respectful workplace and address employee grievances and concerns.</w:t>
      </w:r>
    </w:p>
    <w:p w14:paraId="081F7468" w14:textId="3555D11E" w:rsidR="192ABF88" w:rsidRDefault="192ABF88" w:rsidP="192ABF88"/>
    <w:p w14:paraId="14E7D931" w14:textId="68B58DD6" w:rsidR="1E2ACA13" w:rsidRDefault="1E2ACA13" w:rsidP="192ABF88">
      <w:r w:rsidRPr="00857F0D">
        <w:rPr>
          <w:b/>
          <w:bCs/>
        </w:rPr>
        <w:t>Respectful Workplace Policy</w:t>
      </w:r>
      <w:r w:rsidRPr="00857F0D">
        <w:t xml:space="preserve"> </w:t>
      </w:r>
    </w:p>
    <w:p w14:paraId="2A758815" w14:textId="1F0E7998" w:rsidR="1E2ACA13" w:rsidRPr="00857F0D" w:rsidRDefault="1E2ACA13" w:rsidP="00857F0D">
      <w:pPr>
        <w:jc w:val="both"/>
        <w:rPr>
          <w:sz w:val="22"/>
        </w:rPr>
      </w:pPr>
      <w:r w:rsidRPr="00857F0D">
        <w:rPr>
          <w:sz w:val="22"/>
        </w:rPr>
        <w:t xml:space="preserve">Melbourne Water upholds a comprehensive Respectful Workplace Policy, designed to cultivate an inclusive work environment that is devoid of bullying, discrimination, and harassment. This policy transcends mere legal compliance and commits to eradicating all forms of inappropriate </w:t>
      </w:r>
      <w:r w:rsidR="00857F0D" w:rsidRPr="00857F0D">
        <w:rPr>
          <w:sz w:val="22"/>
        </w:rPr>
        <w:t>behaviour</w:t>
      </w:r>
      <w:r w:rsidRPr="00857F0D">
        <w:rPr>
          <w:sz w:val="22"/>
        </w:rPr>
        <w:t>, including discrimination, harassment, sexual harassment, occupational violence, bullying, and victimization. Any violations of this policy are rigorously investigated and managed in accordance with Melbourne Water's Human Resource Complaint Resolution Procedure.</w:t>
      </w:r>
    </w:p>
    <w:p w14:paraId="0C364706" w14:textId="2EF35AA6" w:rsidR="1E2ACA13" w:rsidRPr="00857F0D" w:rsidRDefault="1E2ACA13" w:rsidP="00857F0D">
      <w:pPr>
        <w:jc w:val="both"/>
        <w:rPr>
          <w:sz w:val="22"/>
        </w:rPr>
      </w:pPr>
      <w:r w:rsidRPr="00857F0D">
        <w:rPr>
          <w:sz w:val="22"/>
        </w:rPr>
        <w:t xml:space="preserve">While these policies and procedures are not exclusively tailored for modern slavery risk management, they serve as integral mechanisms for Melbourne Water employees to report, monitor, and address </w:t>
      </w:r>
      <w:r w:rsidR="00857F0D" w:rsidRPr="00857F0D">
        <w:rPr>
          <w:sz w:val="22"/>
        </w:rPr>
        <w:t>labour</w:t>
      </w:r>
      <w:r w:rsidRPr="00857F0D">
        <w:rPr>
          <w:sz w:val="22"/>
        </w:rPr>
        <w:t>-related complaints and grievances.</w:t>
      </w:r>
    </w:p>
    <w:p w14:paraId="7860F311" w14:textId="394076F1" w:rsidR="192ABF88" w:rsidRPr="00857F0D" w:rsidRDefault="192ABF88" w:rsidP="00857F0D">
      <w:pPr>
        <w:jc w:val="both"/>
        <w:rPr>
          <w:b/>
          <w:bCs/>
          <w:sz w:val="22"/>
        </w:rPr>
      </w:pPr>
    </w:p>
    <w:p w14:paraId="221F66A2" w14:textId="325DA462" w:rsidR="1E2ACA13" w:rsidRDefault="1E2ACA13" w:rsidP="192ABF88">
      <w:r w:rsidRPr="00857F0D">
        <w:rPr>
          <w:b/>
          <w:bCs/>
        </w:rPr>
        <w:t>Employee Assistance Programme (EAP)</w:t>
      </w:r>
      <w:r w:rsidRPr="00857F0D">
        <w:t xml:space="preserve"> </w:t>
      </w:r>
    </w:p>
    <w:p w14:paraId="1C8814BD" w14:textId="21533C53" w:rsidR="1E2ACA13" w:rsidRPr="00857F0D" w:rsidRDefault="1E2ACA13" w:rsidP="00857F0D">
      <w:pPr>
        <w:jc w:val="both"/>
        <w:rPr>
          <w:sz w:val="22"/>
        </w:rPr>
      </w:pPr>
      <w:r w:rsidRPr="00857F0D">
        <w:rPr>
          <w:sz w:val="22"/>
        </w:rPr>
        <w:t>Melbourne Water provides an Employee Assistance Programme (EAP) accessible to all employees and their immediate families. This resource offers confidential support and guidance, fostering a healthy work environment and assisting employees in navigating personal challenges.</w:t>
      </w:r>
    </w:p>
    <w:p w14:paraId="65AEF27C" w14:textId="09C2ADC9" w:rsidR="192ABF88" w:rsidRDefault="192ABF88" w:rsidP="192ABF88"/>
    <w:p w14:paraId="168687D6" w14:textId="6EA9A0FB" w:rsidR="1E2ACA13" w:rsidRDefault="1E2ACA13" w:rsidP="192ABF88">
      <w:r w:rsidRPr="00857F0D">
        <w:rPr>
          <w:b/>
          <w:bCs/>
        </w:rPr>
        <w:t>STOPline Reporting</w:t>
      </w:r>
      <w:r w:rsidRPr="00857F0D">
        <w:t xml:space="preserve"> </w:t>
      </w:r>
    </w:p>
    <w:p w14:paraId="102775E2" w14:textId="055742CE" w:rsidR="1E2ACA13" w:rsidRPr="00857F0D" w:rsidRDefault="1E2ACA13" w:rsidP="00857F0D">
      <w:pPr>
        <w:jc w:val="both"/>
        <w:rPr>
          <w:sz w:val="22"/>
        </w:rPr>
      </w:pPr>
      <w:r w:rsidRPr="00857F0D">
        <w:rPr>
          <w:sz w:val="22"/>
        </w:rPr>
        <w:t>Melbourne Water offers an independent and confidential reporting mechanism known as STOPline. This hotline empowers employees and contractors to report instances of improper conduct and breaches of the Code of Conduct. In FY23, STOPline was enhanced to include the capability to report suspected cases of modern slavery. The Melbourne Water intranet and STOPline website provide comprehensive information on indicators of modern slavery, guiding individuals to report their concerns. Reporting can be done by responding to a series of questions, with the option to disclose personal details or remain anonymous.</w:t>
      </w:r>
    </w:p>
    <w:p w14:paraId="091F813B" w14:textId="51324761" w:rsidR="1E2ACA13" w:rsidRPr="00857F0D" w:rsidRDefault="1E2ACA13" w:rsidP="00857F0D">
      <w:pPr>
        <w:jc w:val="both"/>
        <w:rPr>
          <w:sz w:val="22"/>
        </w:rPr>
      </w:pPr>
      <w:r w:rsidRPr="00857F0D">
        <w:rPr>
          <w:sz w:val="22"/>
        </w:rPr>
        <w:t>Melbourne Water remains committed to addressing any potential risks associated with modern slavery and ensuring a workplace that adheres to the highest standards of respect, inclusivity, and legal compliance.</w:t>
      </w:r>
    </w:p>
    <w:p w14:paraId="33E1A493" w14:textId="56B5A7BC" w:rsidR="192ABF88" w:rsidRDefault="192ABF88" w:rsidP="192ABF88">
      <w:pPr>
        <w:rPr>
          <w:rFonts w:asciiTheme="majorHAnsi" w:hAnsiTheme="majorHAnsi"/>
          <w:b/>
          <w:bCs/>
          <w:color w:val="75BB19" w:themeColor="accent4"/>
          <w:sz w:val="28"/>
          <w:szCs w:val="28"/>
        </w:rPr>
      </w:pPr>
    </w:p>
    <w:p w14:paraId="4590C85B" w14:textId="07D48BB9" w:rsidR="00AF5556" w:rsidRDefault="00AF5556" w:rsidP="00857F0D">
      <w:pPr>
        <w:jc w:val="center"/>
        <w:rPr>
          <w:rFonts w:asciiTheme="majorHAnsi" w:hAnsiTheme="majorHAnsi"/>
          <w:b/>
          <w:color w:val="75BB19" w:themeColor="accent4"/>
          <w:sz w:val="28"/>
        </w:rPr>
      </w:pPr>
    </w:p>
    <w:p w14:paraId="5E632FE9" w14:textId="77777777" w:rsidR="004F2221" w:rsidRDefault="004F2221" w:rsidP="004E5B48">
      <w:pPr>
        <w:rPr>
          <w:rFonts w:asciiTheme="majorHAnsi" w:hAnsiTheme="majorHAnsi"/>
          <w:b/>
          <w:color w:val="75BB19" w:themeColor="accent4"/>
          <w:sz w:val="28"/>
        </w:rPr>
      </w:pPr>
    </w:p>
    <w:p w14:paraId="1155AD27" w14:textId="77777777" w:rsidR="001E7D13" w:rsidRDefault="001E7D13" w:rsidP="004E5B48">
      <w:pPr>
        <w:rPr>
          <w:b/>
          <w:bCs/>
        </w:rPr>
      </w:pPr>
    </w:p>
    <w:p w14:paraId="7BF32162" w14:textId="1FC63115" w:rsidR="004E5B48" w:rsidRPr="00857F0D" w:rsidRDefault="004E5B48" w:rsidP="004E5B48">
      <w:pPr>
        <w:rPr>
          <w:b/>
          <w:bCs/>
        </w:rPr>
      </w:pPr>
      <w:r w:rsidRPr="00857F0D">
        <w:rPr>
          <w:b/>
          <w:bCs/>
        </w:rPr>
        <w:t>Procurement Risk Assessment</w:t>
      </w:r>
    </w:p>
    <w:p w14:paraId="3954B1E6" w14:textId="48BE08C4" w:rsidR="004E5B48" w:rsidRDefault="004E5B48" w:rsidP="004E5B48">
      <w:pPr>
        <w:spacing w:before="120"/>
        <w:jc w:val="both"/>
        <w:rPr>
          <w:sz w:val="22"/>
        </w:rPr>
      </w:pPr>
      <w:r>
        <w:rPr>
          <w:sz w:val="22"/>
        </w:rPr>
        <w:t>As part of the Vic Water Social Procurement Working Group (</w:t>
      </w:r>
      <w:r w:rsidRPr="00817123">
        <w:rPr>
          <w:b/>
          <w:sz w:val="22"/>
        </w:rPr>
        <w:t>SPWG</w:t>
      </w:r>
      <w:r>
        <w:rPr>
          <w:sz w:val="22"/>
        </w:rPr>
        <w:t>),</w:t>
      </w:r>
      <w:r>
        <w:rPr>
          <w:rStyle w:val="FootnoteReference"/>
          <w:sz w:val="22"/>
        </w:rPr>
        <w:footnoteReference w:id="3"/>
      </w:r>
      <w:r>
        <w:rPr>
          <w:sz w:val="22"/>
        </w:rPr>
        <w:t xml:space="preserve"> Melbourne Water collectively developed and piloted a Procurement Toolkit (</w:t>
      </w:r>
      <w:r>
        <w:rPr>
          <w:b/>
          <w:sz w:val="22"/>
        </w:rPr>
        <w:t>Toolkit</w:t>
      </w:r>
      <w:r>
        <w:rPr>
          <w:sz w:val="22"/>
        </w:rPr>
        <w:t xml:space="preserve">) during the initial two reporting periods, to assist with the identification of labour rights risks, including modern slavery. The Toolkit contains a </w:t>
      </w:r>
      <w:r w:rsidRPr="00F1658B">
        <w:rPr>
          <w:i/>
          <w:sz w:val="22"/>
        </w:rPr>
        <w:t>Labour Rights and Modern Slavery Risk Identification Tool</w:t>
      </w:r>
      <w:r>
        <w:rPr>
          <w:i/>
          <w:sz w:val="22"/>
        </w:rPr>
        <w:t xml:space="preserve"> (</w:t>
      </w:r>
      <w:r>
        <w:rPr>
          <w:b/>
          <w:bCs/>
          <w:iCs/>
          <w:sz w:val="22"/>
        </w:rPr>
        <w:t>Risk Identification Tool</w:t>
      </w:r>
      <w:r>
        <w:rPr>
          <w:iCs/>
          <w:sz w:val="22"/>
        </w:rPr>
        <w:t>)</w:t>
      </w:r>
      <w:r>
        <w:rPr>
          <w:sz w:val="22"/>
        </w:rPr>
        <w:t xml:space="preserve">, a </w:t>
      </w:r>
      <w:r w:rsidRPr="00F1658B">
        <w:rPr>
          <w:i/>
          <w:sz w:val="22"/>
        </w:rPr>
        <w:t>Supplier questionnaire</w:t>
      </w:r>
      <w:r w:rsidR="006C3812">
        <w:rPr>
          <w:i/>
          <w:sz w:val="22"/>
        </w:rPr>
        <w:t>s</w:t>
      </w:r>
      <w:r w:rsidRPr="00F1658B">
        <w:rPr>
          <w:i/>
          <w:sz w:val="22"/>
        </w:rPr>
        <w:t xml:space="preserve"> and guidance file</w:t>
      </w:r>
      <w:r>
        <w:rPr>
          <w:sz w:val="22"/>
        </w:rPr>
        <w:t xml:space="preserve">, </w:t>
      </w:r>
      <w:r w:rsidRPr="00683A2D">
        <w:rPr>
          <w:iCs/>
          <w:sz w:val="22"/>
        </w:rPr>
        <w:t>educational material</w:t>
      </w:r>
      <w:r>
        <w:rPr>
          <w:sz w:val="22"/>
        </w:rPr>
        <w:t xml:space="preserve">, as well as a </w:t>
      </w:r>
      <w:r w:rsidRPr="00F1658B">
        <w:rPr>
          <w:i/>
          <w:sz w:val="22"/>
        </w:rPr>
        <w:t>Supplier compliance checklist</w:t>
      </w:r>
      <w:r>
        <w:rPr>
          <w:sz w:val="22"/>
        </w:rPr>
        <w:t xml:space="preserve"> and a </w:t>
      </w:r>
      <w:r w:rsidRPr="00F1658B">
        <w:rPr>
          <w:i/>
          <w:sz w:val="22"/>
        </w:rPr>
        <w:t>Grievance and remediation guidance</w:t>
      </w:r>
      <w:r>
        <w:rPr>
          <w:sz w:val="22"/>
        </w:rPr>
        <w:t xml:space="preserve">. </w:t>
      </w:r>
      <w:r w:rsidR="00857F0D">
        <w:rPr>
          <w:sz w:val="22"/>
        </w:rPr>
        <w:t>These tools are still in use today as part of our tendering process.</w:t>
      </w:r>
    </w:p>
    <w:p w14:paraId="0139A3CB" w14:textId="77777777" w:rsidR="006C3812" w:rsidRDefault="006C3812" w:rsidP="004E5B48">
      <w:pPr>
        <w:spacing w:before="120"/>
        <w:jc w:val="both"/>
        <w:rPr>
          <w:sz w:val="22"/>
        </w:rPr>
      </w:pPr>
    </w:p>
    <w:p w14:paraId="19A7225C" w14:textId="77777777" w:rsidR="004E5B48" w:rsidRPr="00857F0D" w:rsidRDefault="004E5B48" w:rsidP="00857F0D">
      <w:pPr>
        <w:rPr>
          <w:b/>
          <w:bCs/>
        </w:rPr>
      </w:pPr>
      <w:r w:rsidRPr="00857F0D">
        <w:rPr>
          <w:b/>
          <w:bCs/>
        </w:rPr>
        <w:t>Risk Identification Tool</w:t>
      </w:r>
    </w:p>
    <w:p w14:paraId="3BDDE18A" w14:textId="1E210908" w:rsidR="004E5B48" w:rsidRPr="00170B86" w:rsidRDefault="000B170A" w:rsidP="004E5B48">
      <w:pPr>
        <w:spacing w:before="120"/>
        <w:jc w:val="both"/>
        <w:rPr>
          <w:b/>
          <w:bCs/>
          <w:i/>
          <w:iCs/>
          <w:sz w:val="22"/>
        </w:rPr>
      </w:pPr>
      <w:r>
        <w:rPr>
          <w:sz w:val="22"/>
        </w:rPr>
        <w:t xml:space="preserve">The </w:t>
      </w:r>
      <w:r w:rsidRPr="00DB17EF" w:rsidDel="00FE0704">
        <w:rPr>
          <w:sz w:val="22"/>
        </w:rPr>
        <w:t>Risk</w:t>
      </w:r>
      <w:r w:rsidR="004E5B48" w:rsidRPr="00170B86">
        <w:rPr>
          <w:bCs/>
          <w:sz w:val="22"/>
        </w:rPr>
        <w:t xml:space="preserve"> Identification Tool</w:t>
      </w:r>
      <w:r w:rsidR="004E5B48">
        <w:rPr>
          <w:sz w:val="22"/>
        </w:rPr>
        <w:t xml:space="preserve"> assists Melbourne Water Buyers</w:t>
      </w:r>
      <w:r w:rsidR="00E55E60">
        <w:rPr>
          <w:rStyle w:val="FootnoteReference"/>
          <w:sz w:val="22"/>
        </w:rPr>
        <w:footnoteReference w:id="4"/>
      </w:r>
      <w:r w:rsidR="004E5B48">
        <w:rPr>
          <w:sz w:val="22"/>
        </w:rPr>
        <w:t xml:space="preserve"> to identify the level of risk for each procurement Portfolio</w:t>
      </w:r>
      <w:r w:rsidR="004E5B48">
        <w:rPr>
          <w:rStyle w:val="FootnoteReference"/>
          <w:b/>
          <w:sz w:val="20"/>
        </w:rPr>
        <w:footnoteReference w:id="5"/>
      </w:r>
      <w:r w:rsidR="004E5B48">
        <w:rPr>
          <w:sz w:val="22"/>
        </w:rPr>
        <w:t xml:space="preserve"> and Category</w:t>
      </w:r>
      <w:r w:rsidR="00472CA6">
        <w:rPr>
          <w:rStyle w:val="FootnoteReference"/>
          <w:sz w:val="22"/>
        </w:rPr>
        <w:footnoteReference w:id="6"/>
      </w:r>
      <w:r w:rsidR="004E5B48">
        <w:rPr>
          <w:sz w:val="22"/>
        </w:rPr>
        <w:t xml:space="preserve">. This Excel-based Risk Identification Tool was developed </w:t>
      </w:r>
      <w:r w:rsidR="008E34C3">
        <w:rPr>
          <w:sz w:val="22"/>
        </w:rPr>
        <w:t>during the initial two reporting periods</w:t>
      </w:r>
      <w:r w:rsidR="004E5B48">
        <w:rPr>
          <w:sz w:val="22"/>
        </w:rPr>
        <w:t>, piloted in FY21 and subsequently included in the Melbourne Water tender templates for procurement</w:t>
      </w:r>
      <w:r w:rsidR="00C566D4">
        <w:rPr>
          <w:sz w:val="22"/>
        </w:rPr>
        <w:t xml:space="preserve"> activity</w:t>
      </w:r>
      <w:r w:rsidR="004E5B48">
        <w:rPr>
          <w:sz w:val="22"/>
        </w:rPr>
        <w:t xml:space="preserve"> with </w:t>
      </w:r>
      <w:r w:rsidR="00C566D4">
        <w:rPr>
          <w:sz w:val="22"/>
        </w:rPr>
        <w:t xml:space="preserve">assessed </w:t>
      </w:r>
      <w:r w:rsidR="004E5B48">
        <w:rPr>
          <w:sz w:val="22"/>
        </w:rPr>
        <w:t xml:space="preserve">medium to high risk of prevalence of modern slavery. The Risk Identification Tool continues to </w:t>
      </w:r>
      <w:r w:rsidR="008D2345">
        <w:rPr>
          <w:sz w:val="22"/>
        </w:rPr>
        <w:t xml:space="preserve">be </w:t>
      </w:r>
      <w:r w:rsidR="004E5B48">
        <w:rPr>
          <w:sz w:val="22"/>
        </w:rPr>
        <w:t xml:space="preserve">used by the </w:t>
      </w:r>
      <w:r w:rsidR="00C96FE9">
        <w:rPr>
          <w:sz w:val="22"/>
        </w:rPr>
        <w:t>Procurement function</w:t>
      </w:r>
      <w:r w:rsidR="004E5B48">
        <w:rPr>
          <w:sz w:val="22"/>
        </w:rPr>
        <w:t xml:space="preserve"> when approaching the market. </w:t>
      </w:r>
    </w:p>
    <w:p w14:paraId="4A2234DD" w14:textId="77777777" w:rsidR="004E5B48" w:rsidRDefault="004E5B48" w:rsidP="004E5B48">
      <w:pPr>
        <w:jc w:val="both"/>
        <w:rPr>
          <w:sz w:val="22"/>
        </w:rPr>
      </w:pP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sample of Risk Identification Tool and description of image"/>
        <w:tblDescription w:val="Table with sample of Risk Identification Tool and description of image"/>
      </w:tblPr>
      <w:tblGrid>
        <w:gridCol w:w="9634"/>
      </w:tblGrid>
      <w:tr w:rsidR="00472CA6" w14:paraId="4EDEC0DE" w14:textId="77777777" w:rsidTr="00472CA6">
        <w:tc>
          <w:tcPr>
            <w:tcW w:w="9634" w:type="dxa"/>
          </w:tcPr>
          <w:p w14:paraId="1D52D1F0" w14:textId="77777777" w:rsidR="00472CA6" w:rsidRDefault="00472CA6" w:rsidP="002339F9">
            <w:pPr>
              <w:ind w:right="-684"/>
              <w:jc w:val="center"/>
              <w:rPr>
                <w:sz w:val="22"/>
              </w:rPr>
            </w:pPr>
            <w:r>
              <w:rPr>
                <w:noProof/>
              </w:rPr>
              <w:lastRenderedPageBreak/>
              <w:drawing>
                <wp:inline distT="0" distB="0" distL="0" distR="0" wp14:anchorId="673BD83E" wp14:editId="7DE3B503">
                  <wp:extent cx="5161398" cy="2835610"/>
                  <wp:effectExtent l="0" t="0" r="1270" b="3175"/>
                  <wp:docPr id="5" name="Picture 5" descr="Labour Rights and Modern Slavery Risk Identification Tool Sample" title="Labour Rights and Modern Slavery Risk Identification Too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7353" cy="2882833"/>
                          </a:xfrm>
                          <a:prstGeom prst="rect">
                            <a:avLst/>
                          </a:prstGeom>
                        </pic:spPr>
                      </pic:pic>
                    </a:graphicData>
                  </a:graphic>
                </wp:inline>
              </w:drawing>
            </w:r>
          </w:p>
          <w:p w14:paraId="0D4C9AE3" w14:textId="77777777" w:rsidR="00472CA6" w:rsidRDefault="00472CA6" w:rsidP="003E3815">
            <w:pPr>
              <w:jc w:val="both"/>
              <w:rPr>
                <w:sz w:val="22"/>
              </w:rPr>
            </w:pPr>
          </w:p>
        </w:tc>
      </w:tr>
      <w:tr w:rsidR="00472CA6" w14:paraId="76187AA3" w14:textId="77777777" w:rsidTr="00472CA6">
        <w:tc>
          <w:tcPr>
            <w:tcW w:w="9634" w:type="dxa"/>
          </w:tcPr>
          <w:p w14:paraId="5299ECA6" w14:textId="77777777" w:rsidR="00472CA6" w:rsidRDefault="00472CA6" w:rsidP="00472CA6">
            <w:pPr>
              <w:rPr>
                <w:noProof/>
              </w:rPr>
            </w:pPr>
            <w:r w:rsidRPr="00170B86">
              <w:rPr>
                <w:i/>
                <w:color w:val="808080" w:themeColor="background1" w:themeShade="80"/>
                <w:sz w:val="15"/>
                <w:szCs w:val="15"/>
              </w:rPr>
              <w:t xml:space="preserve">The </w:t>
            </w:r>
            <w:r w:rsidRPr="00170B86">
              <w:rPr>
                <w:b/>
                <w:i/>
                <w:color w:val="808080" w:themeColor="background1" w:themeShade="80"/>
                <w:sz w:val="15"/>
                <w:szCs w:val="15"/>
              </w:rPr>
              <w:t>Risk Identification Tool</w:t>
            </w:r>
            <w:r w:rsidRPr="00170B86">
              <w:rPr>
                <w:i/>
                <w:color w:val="808080" w:themeColor="background1" w:themeShade="80"/>
                <w:sz w:val="15"/>
                <w:szCs w:val="15"/>
              </w:rPr>
              <w:t xml:space="preserve"> was developed during the </w:t>
            </w:r>
            <w:r>
              <w:rPr>
                <w:i/>
                <w:color w:val="808080" w:themeColor="background1" w:themeShade="80"/>
                <w:sz w:val="15"/>
                <w:szCs w:val="15"/>
              </w:rPr>
              <w:t>FY20 and implemented during the FY21</w:t>
            </w:r>
            <w:r w:rsidRPr="00170B86">
              <w:rPr>
                <w:i/>
                <w:color w:val="808080" w:themeColor="background1" w:themeShade="80"/>
                <w:sz w:val="15"/>
                <w:szCs w:val="15"/>
              </w:rPr>
              <w:t xml:space="preserve"> reporting periods</w:t>
            </w:r>
            <w:r>
              <w:rPr>
                <w:i/>
                <w:color w:val="808080" w:themeColor="background1" w:themeShade="80"/>
                <w:sz w:val="15"/>
                <w:szCs w:val="15"/>
              </w:rPr>
              <w:t>, and has been subsequently available for utilisation in procurement activity through FY22</w:t>
            </w:r>
            <w:r w:rsidRPr="00170B86">
              <w:rPr>
                <w:i/>
                <w:color w:val="808080" w:themeColor="background1" w:themeShade="80"/>
                <w:sz w:val="15"/>
                <w:szCs w:val="15"/>
              </w:rPr>
              <w:t xml:space="preserve"> to assist Melbourne Water in understanding the Labour Rights risk scoring prior to a market approach.</w:t>
            </w:r>
            <w:r>
              <w:rPr>
                <w:i/>
                <w:color w:val="808080" w:themeColor="background1" w:themeShade="80"/>
                <w:sz w:val="15"/>
                <w:szCs w:val="15"/>
              </w:rPr>
              <w:t xml:space="preserve">  </w:t>
            </w:r>
            <w:r w:rsidRPr="00170B86">
              <w:rPr>
                <w:i/>
                <w:color w:val="808080" w:themeColor="background1" w:themeShade="80"/>
                <w:sz w:val="15"/>
                <w:szCs w:val="15"/>
              </w:rPr>
              <w:t>The risk scoring is calculated taking into consideration the likelihood and the consequences of modern slavery in a local water industry context.</w:t>
            </w:r>
          </w:p>
        </w:tc>
      </w:tr>
    </w:tbl>
    <w:p w14:paraId="2425B35B" w14:textId="77777777" w:rsidR="00472CA6" w:rsidRDefault="00472CA6" w:rsidP="004E5B48">
      <w:pPr>
        <w:jc w:val="both"/>
        <w:rPr>
          <w:sz w:val="22"/>
        </w:rPr>
      </w:pPr>
    </w:p>
    <w:p w14:paraId="1B34F3D4" w14:textId="2B4959D7" w:rsidR="004E5B48" w:rsidRPr="00F1658B" w:rsidRDefault="004E5B48" w:rsidP="004E5B48">
      <w:pPr>
        <w:jc w:val="both"/>
        <w:rPr>
          <w:b/>
          <w:bCs/>
          <w:i/>
          <w:iCs/>
          <w:sz w:val="22"/>
        </w:rPr>
      </w:pPr>
      <w:r>
        <w:rPr>
          <w:sz w:val="22"/>
        </w:rPr>
        <w:t xml:space="preserve">As per the Risk Identification Tool, most </w:t>
      </w:r>
      <w:r w:rsidR="00C67786">
        <w:rPr>
          <w:sz w:val="22"/>
        </w:rPr>
        <w:t>Melbourne Water</w:t>
      </w:r>
      <w:r>
        <w:rPr>
          <w:sz w:val="22"/>
        </w:rPr>
        <w:t xml:space="preserve"> procurement categories are low to medium risk, with the exception of Construction which is classified as medium risk.</w:t>
      </w:r>
    </w:p>
    <w:p w14:paraId="597AD00D" w14:textId="77777777" w:rsidR="004E5B48" w:rsidRDefault="004E5B48" w:rsidP="004E5B48">
      <w:pPr>
        <w:jc w:val="both"/>
        <w:rPr>
          <w:sz w:val="22"/>
        </w:rPr>
      </w:pPr>
    </w:p>
    <w:tbl>
      <w:tblPr>
        <w:tblStyle w:val="MWTableGrid"/>
        <w:tblW w:w="0" w:type="auto"/>
        <w:tblLayout w:type="fixed"/>
        <w:tblLook w:val="04A0" w:firstRow="1" w:lastRow="0" w:firstColumn="1" w:lastColumn="0" w:noHBand="0" w:noVBand="1"/>
        <w:tblCaption w:val="Portfolio and Category Spend and Risk Table"/>
        <w:tblDescription w:val="Portfolio and Category Spend and Risk Table"/>
      </w:tblPr>
      <w:tblGrid>
        <w:gridCol w:w="1496"/>
        <w:gridCol w:w="4595"/>
        <w:gridCol w:w="1559"/>
        <w:gridCol w:w="1978"/>
      </w:tblGrid>
      <w:tr w:rsidR="004E5B48" w:rsidRPr="00390465" w14:paraId="7E8B86F9" w14:textId="77777777" w:rsidTr="009F2765">
        <w:trPr>
          <w:cnfStyle w:val="100000000000" w:firstRow="1" w:lastRow="0" w:firstColumn="0" w:lastColumn="0" w:oddVBand="0" w:evenVBand="0" w:oddHBand="0" w:evenHBand="0" w:firstRowFirstColumn="0" w:firstRowLastColumn="0" w:lastRowFirstColumn="0" w:lastRowLastColumn="0"/>
        </w:trPr>
        <w:tc>
          <w:tcPr>
            <w:tcW w:w="1496" w:type="dxa"/>
          </w:tcPr>
          <w:p w14:paraId="578C59DD" w14:textId="77777777" w:rsidR="004E5B48" w:rsidRPr="00390465" w:rsidRDefault="004E5B48" w:rsidP="003E3815">
            <w:pPr>
              <w:rPr>
                <w:b/>
                <w:sz w:val="20"/>
              </w:rPr>
            </w:pPr>
            <w:r>
              <w:rPr>
                <w:b/>
                <w:sz w:val="20"/>
              </w:rPr>
              <w:t>Portfolio</w:t>
            </w:r>
          </w:p>
        </w:tc>
        <w:tc>
          <w:tcPr>
            <w:tcW w:w="4595" w:type="dxa"/>
          </w:tcPr>
          <w:p w14:paraId="3E6056A4" w14:textId="77777777" w:rsidR="004E5B48" w:rsidRPr="00390465" w:rsidRDefault="004E5B48" w:rsidP="003E3815">
            <w:pPr>
              <w:rPr>
                <w:b/>
                <w:sz w:val="20"/>
              </w:rPr>
            </w:pPr>
            <w:r>
              <w:rPr>
                <w:b/>
                <w:sz w:val="20"/>
              </w:rPr>
              <w:t>Category</w:t>
            </w:r>
          </w:p>
        </w:tc>
        <w:tc>
          <w:tcPr>
            <w:tcW w:w="1559" w:type="dxa"/>
          </w:tcPr>
          <w:p w14:paraId="10E8A5E0" w14:textId="77777777" w:rsidR="004E5B48" w:rsidRPr="00390465" w:rsidRDefault="004E5B48" w:rsidP="003E3815">
            <w:pPr>
              <w:rPr>
                <w:b/>
                <w:sz w:val="20"/>
              </w:rPr>
            </w:pPr>
            <w:r>
              <w:rPr>
                <w:b/>
                <w:sz w:val="20"/>
              </w:rPr>
              <w:t>Percentage of annual spend</w:t>
            </w:r>
          </w:p>
        </w:tc>
        <w:tc>
          <w:tcPr>
            <w:tcW w:w="1978" w:type="dxa"/>
          </w:tcPr>
          <w:p w14:paraId="4830431D" w14:textId="77777777" w:rsidR="004E5B48" w:rsidRPr="00390465" w:rsidRDefault="004E5B48" w:rsidP="003E3815">
            <w:pPr>
              <w:rPr>
                <w:b/>
                <w:sz w:val="20"/>
              </w:rPr>
            </w:pPr>
            <w:r w:rsidRPr="00390465">
              <w:rPr>
                <w:b/>
                <w:sz w:val="20"/>
              </w:rPr>
              <w:t>Level of Risk</w:t>
            </w:r>
          </w:p>
        </w:tc>
      </w:tr>
      <w:tr w:rsidR="004E5B48" w:rsidRPr="00507A5F" w14:paraId="367CE648" w14:textId="77777777" w:rsidTr="009F2765">
        <w:tc>
          <w:tcPr>
            <w:tcW w:w="1496" w:type="dxa"/>
          </w:tcPr>
          <w:p w14:paraId="49C5FDAF" w14:textId="77777777" w:rsidR="004E5B48" w:rsidRPr="00507A5F" w:rsidRDefault="004E5B48" w:rsidP="003E3815">
            <w:pPr>
              <w:rPr>
                <w:sz w:val="20"/>
              </w:rPr>
            </w:pPr>
            <w:r w:rsidRPr="00507A5F">
              <w:rPr>
                <w:sz w:val="20"/>
              </w:rPr>
              <w:t>Construction</w:t>
            </w:r>
            <w:r w:rsidR="00E37353">
              <w:rPr>
                <w:sz w:val="20"/>
              </w:rPr>
              <w:t xml:space="preserve"> &amp; Materials</w:t>
            </w:r>
          </w:p>
        </w:tc>
        <w:tc>
          <w:tcPr>
            <w:tcW w:w="4595" w:type="dxa"/>
          </w:tcPr>
          <w:p w14:paraId="4BA20CE6" w14:textId="7C793287" w:rsidR="004E5B48" w:rsidRPr="00507A5F" w:rsidRDefault="004E5B48" w:rsidP="00E37353">
            <w:pPr>
              <w:rPr>
                <w:sz w:val="20"/>
              </w:rPr>
            </w:pPr>
            <w:r w:rsidRPr="00507A5F">
              <w:rPr>
                <w:sz w:val="20"/>
              </w:rPr>
              <w:t xml:space="preserve">Construction </w:t>
            </w:r>
            <w:r w:rsidR="00E37353">
              <w:rPr>
                <w:sz w:val="20"/>
              </w:rPr>
              <w:t>services</w:t>
            </w:r>
            <w:r w:rsidR="00E37353" w:rsidRPr="00507A5F">
              <w:rPr>
                <w:sz w:val="20"/>
              </w:rPr>
              <w:t xml:space="preserve"> </w:t>
            </w:r>
            <w:r w:rsidRPr="00507A5F">
              <w:rPr>
                <w:sz w:val="20"/>
              </w:rPr>
              <w:t xml:space="preserve">(minor and major projects) and </w:t>
            </w:r>
            <w:r w:rsidR="00E37353">
              <w:rPr>
                <w:sz w:val="20"/>
              </w:rPr>
              <w:t>materials related to construction* (pipe, concrete, grates)</w:t>
            </w:r>
          </w:p>
        </w:tc>
        <w:tc>
          <w:tcPr>
            <w:tcW w:w="1559" w:type="dxa"/>
          </w:tcPr>
          <w:p w14:paraId="22D5A3BB" w14:textId="698C81BB" w:rsidR="004E5B48" w:rsidRPr="009542AB" w:rsidRDefault="009542AB" w:rsidP="003E3815">
            <w:pPr>
              <w:jc w:val="right"/>
              <w:rPr>
                <w:sz w:val="20"/>
              </w:rPr>
            </w:pPr>
            <w:r w:rsidRPr="009F2765">
              <w:rPr>
                <w:sz w:val="20"/>
              </w:rPr>
              <w:t>51</w:t>
            </w:r>
            <w:r w:rsidR="004E5B48" w:rsidRPr="00E37353">
              <w:rPr>
                <w:sz w:val="20"/>
              </w:rPr>
              <w:t>%</w:t>
            </w:r>
          </w:p>
        </w:tc>
        <w:tc>
          <w:tcPr>
            <w:tcW w:w="1978" w:type="dxa"/>
          </w:tcPr>
          <w:p w14:paraId="78F6FE0B" w14:textId="77777777" w:rsidR="004E5B48" w:rsidRPr="00507A5F" w:rsidRDefault="004E5B48" w:rsidP="003E3815">
            <w:pPr>
              <w:rPr>
                <w:sz w:val="20"/>
              </w:rPr>
            </w:pPr>
            <w:r w:rsidRPr="00507A5F">
              <w:rPr>
                <w:sz w:val="20"/>
              </w:rPr>
              <w:t>Medium</w:t>
            </w:r>
          </w:p>
        </w:tc>
      </w:tr>
      <w:tr w:rsidR="00ED1D6F" w:rsidRPr="00507A5F" w14:paraId="082C9D59" w14:textId="77777777" w:rsidTr="00ED1D6F">
        <w:trPr>
          <w:cnfStyle w:val="000000010000" w:firstRow="0" w:lastRow="0" w:firstColumn="0" w:lastColumn="0" w:oddVBand="0" w:evenVBand="0" w:oddHBand="0" w:evenHBand="1" w:firstRowFirstColumn="0" w:firstRowLastColumn="0" w:lastRowFirstColumn="0" w:lastRowLastColumn="0"/>
        </w:trPr>
        <w:tc>
          <w:tcPr>
            <w:tcW w:w="1496" w:type="dxa"/>
          </w:tcPr>
          <w:p w14:paraId="7E164D62" w14:textId="77777777" w:rsidR="00ED1D6F" w:rsidRPr="00507A5F" w:rsidRDefault="00ED1D6F" w:rsidP="00ED1D6F">
            <w:pPr>
              <w:rPr>
                <w:sz w:val="20"/>
              </w:rPr>
            </w:pPr>
            <w:r>
              <w:rPr>
                <w:sz w:val="20"/>
              </w:rPr>
              <w:t>Professional Services</w:t>
            </w:r>
          </w:p>
        </w:tc>
        <w:tc>
          <w:tcPr>
            <w:tcW w:w="4595" w:type="dxa"/>
          </w:tcPr>
          <w:p w14:paraId="38A39DA4" w14:textId="77777777" w:rsidR="00ED1D6F" w:rsidRPr="00507A5F" w:rsidRDefault="00ED1D6F" w:rsidP="00ED1D6F">
            <w:pPr>
              <w:rPr>
                <w:sz w:val="20"/>
              </w:rPr>
            </w:pPr>
            <w:r w:rsidRPr="00507A5F">
              <w:rPr>
                <w:sz w:val="20"/>
              </w:rPr>
              <w:t>Temporary staff, labour hire and traineeship programs, security</w:t>
            </w:r>
            <w:r>
              <w:rPr>
                <w:sz w:val="20"/>
              </w:rPr>
              <w:t>, consulting</w:t>
            </w:r>
          </w:p>
        </w:tc>
        <w:tc>
          <w:tcPr>
            <w:tcW w:w="1559" w:type="dxa"/>
          </w:tcPr>
          <w:p w14:paraId="77E36BED" w14:textId="77777777" w:rsidR="00ED1D6F" w:rsidRPr="009542AB" w:rsidRDefault="00ED1D6F" w:rsidP="00ED1D6F">
            <w:pPr>
              <w:jc w:val="right"/>
              <w:rPr>
                <w:sz w:val="20"/>
              </w:rPr>
            </w:pPr>
            <w:r w:rsidRPr="004033F9">
              <w:rPr>
                <w:sz w:val="20"/>
              </w:rPr>
              <w:t>1</w:t>
            </w:r>
            <w:r>
              <w:rPr>
                <w:sz w:val="20"/>
              </w:rPr>
              <w:t>6</w:t>
            </w:r>
            <w:r w:rsidRPr="00E37353">
              <w:rPr>
                <w:sz w:val="20"/>
              </w:rPr>
              <w:t>%</w:t>
            </w:r>
          </w:p>
        </w:tc>
        <w:tc>
          <w:tcPr>
            <w:tcW w:w="1978" w:type="dxa"/>
          </w:tcPr>
          <w:p w14:paraId="6AB04AA5" w14:textId="77777777" w:rsidR="00ED1D6F" w:rsidRPr="00507A5F" w:rsidRDefault="00ED1D6F" w:rsidP="00ED1D6F">
            <w:pPr>
              <w:rPr>
                <w:sz w:val="20"/>
              </w:rPr>
            </w:pPr>
            <w:r w:rsidRPr="00507A5F">
              <w:rPr>
                <w:sz w:val="20"/>
              </w:rPr>
              <w:t>Low to medium</w:t>
            </w:r>
          </w:p>
        </w:tc>
      </w:tr>
      <w:tr w:rsidR="004E5B48" w:rsidRPr="00507A5F" w14:paraId="0F204265" w14:textId="77777777" w:rsidTr="009F2765">
        <w:tc>
          <w:tcPr>
            <w:tcW w:w="1496" w:type="dxa"/>
          </w:tcPr>
          <w:p w14:paraId="709B1C6A" w14:textId="638922AE" w:rsidR="004E5B48" w:rsidRPr="00507A5F" w:rsidRDefault="009542AB" w:rsidP="003E3815">
            <w:pPr>
              <w:rPr>
                <w:sz w:val="20"/>
              </w:rPr>
            </w:pPr>
            <w:r>
              <w:rPr>
                <w:sz w:val="20"/>
              </w:rPr>
              <w:t>MRO</w:t>
            </w:r>
          </w:p>
        </w:tc>
        <w:tc>
          <w:tcPr>
            <w:tcW w:w="4595" w:type="dxa"/>
          </w:tcPr>
          <w:p w14:paraId="099DFA8F" w14:textId="77777777" w:rsidR="004E5B48" w:rsidRPr="00507A5F" w:rsidRDefault="004E5B48" w:rsidP="003E3815">
            <w:pPr>
              <w:rPr>
                <w:sz w:val="20"/>
              </w:rPr>
            </w:pPr>
            <w:r w:rsidRPr="00507A5F">
              <w:rPr>
                <w:sz w:val="20"/>
              </w:rPr>
              <w:t>Above and underground asset maintenance, grass cutting, waterways maintenance</w:t>
            </w:r>
          </w:p>
        </w:tc>
        <w:tc>
          <w:tcPr>
            <w:tcW w:w="1559" w:type="dxa"/>
          </w:tcPr>
          <w:p w14:paraId="0CA1F0BB" w14:textId="1F044E52" w:rsidR="004E5B48" w:rsidRPr="009542AB" w:rsidRDefault="009542AB">
            <w:pPr>
              <w:jc w:val="right"/>
              <w:rPr>
                <w:sz w:val="20"/>
              </w:rPr>
            </w:pPr>
            <w:r w:rsidRPr="009F2765">
              <w:rPr>
                <w:sz w:val="20"/>
              </w:rPr>
              <w:t>1</w:t>
            </w:r>
            <w:r w:rsidR="00611A8F">
              <w:rPr>
                <w:sz w:val="20"/>
              </w:rPr>
              <w:t>5</w:t>
            </w:r>
            <w:r w:rsidR="004E5B48" w:rsidRPr="00E37353">
              <w:rPr>
                <w:sz w:val="20"/>
              </w:rPr>
              <w:t>%</w:t>
            </w:r>
          </w:p>
        </w:tc>
        <w:tc>
          <w:tcPr>
            <w:tcW w:w="1978" w:type="dxa"/>
          </w:tcPr>
          <w:p w14:paraId="3B9CF2ED" w14:textId="77777777" w:rsidR="004E5B48" w:rsidRPr="00507A5F" w:rsidRDefault="004E5B48" w:rsidP="003E3815">
            <w:pPr>
              <w:rPr>
                <w:sz w:val="20"/>
              </w:rPr>
            </w:pPr>
            <w:r w:rsidRPr="00507A5F">
              <w:rPr>
                <w:sz w:val="20"/>
              </w:rPr>
              <w:t>Low to medium</w:t>
            </w:r>
          </w:p>
        </w:tc>
      </w:tr>
      <w:tr w:rsidR="009542AB" w:rsidRPr="00507A5F" w14:paraId="554F0D11" w14:textId="77777777" w:rsidTr="009F2765">
        <w:trPr>
          <w:cnfStyle w:val="000000010000" w:firstRow="0" w:lastRow="0" w:firstColumn="0" w:lastColumn="0" w:oddVBand="0" w:evenVBand="0" w:oddHBand="0" w:evenHBand="1" w:firstRowFirstColumn="0" w:firstRowLastColumn="0" w:lastRowFirstColumn="0" w:lastRowLastColumn="0"/>
        </w:trPr>
        <w:tc>
          <w:tcPr>
            <w:tcW w:w="1496" w:type="dxa"/>
          </w:tcPr>
          <w:p w14:paraId="6C206320" w14:textId="77777777" w:rsidR="009542AB" w:rsidRPr="00507A5F" w:rsidDel="009542AB" w:rsidRDefault="009542AB" w:rsidP="0097559A">
            <w:pPr>
              <w:rPr>
                <w:sz w:val="20"/>
              </w:rPr>
            </w:pPr>
            <w:r>
              <w:rPr>
                <w:sz w:val="20"/>
              </w:rPr>
              <w:t>Indirect</w:t>
            </w:r>
          </w:p>
        </w:tc>
        <w:tc>
          <w:tcPr>
            <w:tcW w:w="4595" w:type="dxa"/>
          </w:tcPr>
          <w:p w14:paraId="3187A8C1" w14:textId="77777777" w:rsidR="009542AB" w:rsidRPr="00507A5F" w:rsidRDefault="009542AB" w:rsidP="0097559A">
            <w:pPr>
              <w:rPr>
                <w:sz w:val="20"/>
              </w:rPr>
            </w:pPr>
            <w:r>
              <w:rPr>
                <w:sz w:val="20"/>
              </w:rPr>
              <w:t>Fleet Services, Energy, Stationery PPE*, Printing, Training</w:t>
            </w:r>
          </w:p>
        </w:tc>
        <w:tc>
          <w:tcPr>
            <w:tcW w:w="1559" w:type="dxa"/>
          </w:tcPr>
          <w:p w14:paraId="3C61BDC5" w14:textId="3DF4D05A" w:rsidR="009542AB" w:rsidRPr="00FF1A7A" w:rsidDel="009542AB" w:rsidRDefault="00ED1D6F" w:rsidP="0097559A">
            <w:pPr>
              <w:jc w:val="right"/>
              <w:rPr>
                <w:sz w:val="20"/>
              </w:rPr>
            </w:pPr>
            <w:r>
              <w:rPr>
                <w:sz w:val="20"/>
              </w:rPr>
              <w:t>9</w:t>
            </w:r>
            <w:r w:rsidR="009542AB" w:rsidRPr="00FF1A7A">
              <w:rPr>
                <w:sz w:val="20"/>
              </w:rPr>
              <w:t>%</w:t>
            </w:r>
          </w:p>
        </w:tc>
        <w:tc>
          <w:tcPr>
            <w:tcW w:w="1978" w:type="dxa"/>
          </w:tcPr>
          <w:p w14:paraId="0CB9F740" w14:textId="77777777" w:rsidR="009542AB" w:rsidRPr="00507A5F" w:rsidRDefault="009542AB" w:rsidP="0097559A">
            <w:pPr>
              <w:rPr>
                <w:sz w:val="20"/>
              </w:rPr>
            </w:pPr>
            <w:r w:rsidRPr="00507A5F">
              <w:rPr>
                <w:sz w:val="20"/>
              </w:rPr>
              <w:t>Low to medium</w:t>
            </w:r>
          </w:p>
        </w:tc>
      </w:tr>
      <w:tr w:rsidR="004E5B48" w:rsidRPr="00507A5F" w14:paraId="354A771B" w14:textId="77777777" w:rsidTr="009F2765">
        <w:tc>
          <w:tcPr>
            <w:tcW w:w="1496" w:type="dxa"/>
          </w:tcPr>
          <w:p w14:paraId="54B53591" w14:textId="77777777" w:rsidR="004E5B48" w:rsidRPr="00507A5F" w:rsidRDefault="004E5B48" w:rsidP="003E3815">
            <w:pPr>
              <w:rPr>
                <w:sz w:val="20"/>
              </w:rPr>
            </w:pPr>
            <w:r>
              <w:rPr>
                <w:sz w:val="20"/>
              </w:rPr>
              <w:t>ICT</w:t>
            </w:r>
          </w:p>
        </w:tc>
        <w:tc>
          <w:tcPr>
            <w:tcW w:w="4595" w:type="dxa"/>
          </w:tcPr>
          <w:p w14:paraId="46D4E733" w14:textId="77777777" w:rsidR="004E5B48" w:rsidRPr="00507A5F" w:rsidRDefault="004E5B48" w:rsidP="003E3815">
            <w:pPr>
              <w:rPr>
                <w:sz w:val="20"/>
              </w:rPr>
            </w:pPr>
            <w:r w:rsidRPr="00507A5F">
              <w:rPr>
                <w:sz w:val="20"/>
              </w:rPr>
              <w:t xml:space="preserve">Onshore and </w:t>
            </w:r>
            <w:r>
              <w:rPr>
                <w:sz w:val="20"/>
              </w:rPr>
              <w:t>o</w:t>
            </w:r>
            <w:r w:rsidRPr="00507A5F">
              <w:rPr>
                <w:sz w:val="20"/>
              </w:rPr>
              <w:t xml:space="preserve">ffshore IT </w:t>
            </w:r>
            <w:r>
              <w:rPr>
                <w:sz w:val="20"/>
              </w:rPr>
              <w:t>s</w:t>
            </w:r>
            <w:r w:rsidRPr="00507A5F">
              <w:rPr>
                <w:sz w:val="20"/>
              </w:rPr>
              <w:t>ervices, cybersecurity consulting, IT equipment</w:t>
            </w:r>
          </w:p>
        </w:tc>
        <w:tc>
          <w:tcPr>
            <w:tcW w:w="1559" w:type="dxa"/>
          </w:tcPr>
          <w:p w14:paraId="70B65C1A" w14:textId="5F2F3FAE" w:rsidR="004E5B48" w:rsidRPr="009542AB" w:rsidRDefault="009542AB" w:rsidP="003E3815">
            <w:pPr>
              <w:jc w:val="right"/>
              <w:rPr>
                <w:sz w:val="20"/>
              </w:rPr>
            </w:pPr>
            <w:r w:rsidRPr="009F2765">
              <w:rPr>
                <w:sz w:val="20"/>
              </w:rPr>
              <w:t>5</w:t>
            </w:r>
            <w:r w:rsidR="004E5B48" w:rsidRPr="00E37353">
              <w:rPr>
                <w:sz w:val="20"/>
              </w:rPr>
              <w:t>%</w:t>
            </w:r>
          </w:p>
        </w:tc>
        <w:tc>
          <w:tcPr>
            <w:tcW w:w="1978" w:type="dxa"/>
          </w:tcPr>
          <w:p w14:paraId="1EF843B7" w14:textId="77777777" w:rsidR="004E5B48" w:rsidRPr="00507A5F" w:rsidRDefault="004E5B48" w:rsidP="003E3815">
            <w:pPr>
              <w:rPr>
                <w:sz w:val="20"/>
              </w:rPr>
            </w:pPr>
            <w:r w:rsidRPr="00507A5F">
              <w:rPr>
                <w:sz w:val="20"/>
              </w:rPr>
              <w:t>Low to medium</w:t>
            </w:r>
          </w:p>
        </w:tc>
      </w:tr>
      <w:tr w:rsidR="004E5B48" w:rsidRPr="00507A5F" w14:paraId="02FA87A3" w14:textId="77777777" w:rsidTr="009F2765">
        <w:trPr>
          <w:cnfStyle w:val="000000010000" w:firstRow="0" w:lastRow="0" w:firstColumn="0" w:lastColumn="0" w:oddVBand="0" w:evenVBand="0" w:oddHBand="0" w:evenHBand="1" w:firstRowFirstColumn="0" w:firstRowLastColumn="0" w:lastRowFirstColumn="0" w:lastRowLastColumn="0"/>
        </w:trPr>
        <w:tc>
          <w:tcPr>
            <w:tcW w:w="1496" w:type="dxa"/>
          </w:tcPr>
          <w:p w14:paraId="04C8266C" w14:textId="03B7FE62" w:rsidR="004E5B48" w:rsidRPr="00507A5F" w:rsidRDefault="009542AB" w:rsidP="00E37353">
            <w:pPr>
              <w:rPr>
                <w:sz w:val="20"/>
              </w:rPr>
            </w:pPr>
            <w:r>
              <w:rPr>
                <w:sz w:val="20"/>
              </w:rPr>
              <w:lastRenderedPageBreak/>
              <w:t>Direct</w:t>
            </w:r>
            <w:r w:rsidR="00E37353">
              <w:rPr>
                <w:sz w:val="20"/>
              </w:rPr>
              <w:t>*</w:t>
            </w:r>
          </w:p>
        </w:tc>
        <w:tc>
          <w:tcPr>
            <w:tcW w:w="4595" w:type="dxa"/>
          </w:tcPr>
          <w:p w14:paraId="0D76A806" w14:textId="77777777" w:rsidR="004E5B48" w:rsidRPr="00507A5F" w:rsidRDefault="004E5B48" w:rsidP="003E3815">
            <w:pPr>
              <w:rPr>
                <w:sz w:val="20"/>
              </w:rPr>
            </w:pPr>
            <w:r w:rsidRPr="00507A5F">
              <w:rPr>
                <w:sz w:val="20"/>
              </w:rPr>
              <w:t>Mechanical and electrical equipment, chemical products</w:t>
            </w:r>
            <w:r w:rsidR="009542AB">
              <w:rPr>
                <w:sz w:val="20"/>
              </w:rPr>
              <w:t xml:space="preserve"> (excluding construction materials)</w:t>
            </w:r>
          </w:p>
        </w:tc>
        <w:tc>
          <w:tcPr>
            <w:tcW w:w="1559" w:type="dxa"/>
          </w:tcPr>
          <w:p w14:paraId="1C1896CB" w14:textId="44A6AD59" w:rsidR="004E5B48" w:rsidRPr="009542AB" w:rsidRDefault="00ED1D6F" w:rsidP="00B96280">
            <w:pPr>
              <w:jc w:val="right"/>
              <w:rPr>
                <w:sz w:val="20"/>
              </w:rPr>
            </w:pPr>
            <w:r>
              <w:rPr>
                <w:sz w:val="20"/>
              </w:rPr>
              <w:t>4</w:t>
            </w:r>
            <w:r w:rsidR="004E5B48" w:rsidRPr="00E37353">
              <w:rPr>
                <w:sz w:val="20"/>
              </w:rPr>
              <w:t>%</w:t>
            </w:r>
          </w:p>
        </w:tc>
        <w:tc>
          <w:tcPr>
            <w:tcW w:w="1978" w:type="dxa"/>
          </w:tcPr>
          <w:p w14:paraId="765DAE74" w14:textId="77777777" w:rsidR="004E5B48" w:rsidRPr="00507A5F" w:rsidRDefault="004E5B48" w:rsidP="003E3815">
            <w:pPr>
              <w:rPr>
                <w:sz w:val="20"/>
              </w:rPr>
            </w:pPr>
            <w:r w:rsidRPr="00507A5F">
              <w:rPr>
                <w:sz w:val="20"/>
              </w:rPr>
              <w:t>Low to medium</w:t>
            </w:r>
          </w:p>
        </w:tc>
      </w:tr>
    </w:tbl>
    <w:p w14:paraId="32A51611" w14:textId="77777777" w:rsidR="0012576B" w:rsidRPr="001E7D13" w:rsidRDefault="00E37353" w:rsidP="004E5B48">
      <w:pPr>
        <w:jc w:val="both"/>
        <w:rPr>
          <w:i/>
          <w:sz w:val="16"/>
        </w:rPr>
      </w:pPr>
      <w:r w:rsidRPr="001E7D13">
        <w:rPr>
          <w:i/>
          <w:sz w:val="16"/>
        </w:rPr>
        <w:t>*Physical goods such as construction materials, equipment and PPE to be further investigated and managed.</w:t>
      </w:r>
    </w:p>
    <w:p w14:paraId="024C478C" w14:textId="77777777" w:rsidR="0012576B" w:rsidRPr="009F2765" w:rsidRDefault="0012576B" w:rsidP="004E5B48">
      <w:pPr>
        <w:jc w:val="both"/>
        <w:rPr>
          <w:i/>
          <w:sz w:val="18"/>
        </w:rPr>
      </w:pPr>
    </w:p>
    <w:p w14:paraId="43617045" w14:textId="77777777" w:rsidR="004F2185" w:rsidRDefault="004F2185" w:rsidP="004E5B48">
      <w:pPr>
        <w:jc w:val="both"/>
        <w:rPr>
          <w:rFonts w:asciiTheme="majorHAnsi" w:hAnsiTheme="majorHAnsi"/>
          <w:b/>
          <w:color w:val="75BB19" w:themeColor="accent4"/>
          <w:sz w:val="28"/>
        </w:rPr>
      </w:pPr>
    </w:p>
    <w:p w14:paraId="0C1CD991" w14:textId="77777777" w:rsidR="004E5B48" w:rsidRPr="00857F0D" w:rsidRDefault="004E5B48" w:rsidP="00857F0D">
      <w:pPr>
        <w:rPr>
          <w:b/>
          <w:bCs/>
        </w:rPr>
      </w:pPr>
      <w:r w:rsidRPr="00857F0D">
        <w:rPr>
          <w:b/>
          <w:bCs/>
        </w:rPr>
        <w:t xml:space="preserve">Supplier questionnaire and guidance file </w:t>
      </w:r>
    </w:p>
    <w:p w14:paraId="49D359A1" w14:textId="3A99265E" w:rsidR="004E5B48" w:rsidRDefault="004E5B48" w:rsidP="00CA313F">
      <w:pPr>
        <w:spacing w:before="120"/>
        <w:jc w:val="both"/>
        <w:rPr>
          <w:sz w:val="22"/>
        </w:rPr>
      </w:pPr>
      <w:r>
        <w:rPr>
          <w:sz w:val="22"/>
        </w:rPr>
        <w:t xml:space="preserve">The </w:t>
      </w:r>
      <w:r w:rsidRPr="00471FDB">
        <w:rPr>
          <w:i/>
          <w:sz w:val="22"/>
        </w:rPr>
        <w:t>Supplier questionnaire and guidance file</w:t>
      </w:r>
      <w:r>
        <w:rPr>
          <w:sz w:val="22"/>
        </w:rPr>
        <w:t xml:space="preserve"> </w:t>
      </w:r>
      <w:r w:rsidR="00864B1A">
        <w:rPr>
          <w:sz w:val="22"/>
        </w:rPr>
        <w:t>(</w:t>
      </w:r>
      <w:r w:rsidR="00864B1A" w:rsidRPr="006C3812">
        <w:rPr>
          <w:b/>
          <w:sz w:val="22"/>
        </w:rPr>
        <w:t>Supplier Questionnaires</w:t>
      </w:r>
      <w:r w:rsidR="00864B1A">
        <w:rPr>
          <w:sz w:val="22"/>
        </w:rPr>
        <w:t xml:space="preserve">) </w:t>
      </w:r>
      <w:r>
        <w:rPr>
          <w:sz w:val="22"/>
        </w:rPr>
        <w:t xml:space="preserve">contains inherent risk questions as well as closed, open and conversational questions to </w:t>
      </w:r>
      <w:r w:rsidRPr="00861DEA">
        <w:rPr>
          <w:sz w:val="22"/>
        </w:rPr>
        <w:t xml:space="preserve">help Melbourne Water Buyers determine suppliers' labour rights practices. These questions are </w:t>
      </w:r>
      <w:r w:rsidRPr="00170B86">
        <w:rPr>
          <w:sz w:val="22"/>
        </w:rPr>
        <w:t>asked of</w:t>
      </w:r>
      <w:r w:rsidRPr="00861DEA">
        <w:rPr>
          <w:sz w:val="22"/>
        </w:rPr>
        <w:t xml:space="preserve"> </w:t>
      </w:r>
      <w:r w:rsidRPr="00170B86">
        <w:rPr>
          <w:sz w:val="22"/>
        </w:rPr>
        <w:t xml:space="preserve">all </w:t>
      </w:r>
      <w:r w:rsidRPr="00861DEA">
        <w:rPr>
          <w:sz w:val="22"/>
        </w:rPr>
        <w:t>prospective suppliers that are in a medium to high risk category during a tender process.  In most cases, th</w:t>
      </w:r>
      <w:r>
        <w:rPr>
          <w:sz w:val="22"/>
        </w:rPr>
        <w:t xml:space="preserve">e closed questionnaire was the most suitable to use in approaches to market over </w:t>
      </w:r>
      <w:r w:rsidR="00AF5556">
        <w:rPr>
          <w:sz w:val="22"/>
        </w:rPr>
        <w:t>FY23</w:t>
      </w:r>
      <w:r>
        <w:rPr>
          <w:sz w:val="22"/>
        </w:rPr>
        <w:t xml:space="preserve">.  </w:t>
      </w:r>
    </w:p>
    <w:p w14:paraId="4C225A0B" w14:textId="77777777" w:rsidR="003E2CEA" w:rsidRDefault="003E2CEA" w:rsidP="00CA313F">
      <w:pPr>
        <w:spacing w:before="120"/>
        <w:jc w:val="both"/>
        <w:rPr>
          <w:sz w:val="2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inherent risk questions and description"/>
        <w:tblDescription w:val="Table with inherent risk questions and description"/>
      </w:tblPr>
      <w:tblGrid>
        <w:gridCol w:w="6696"/>
        <w:gridCol w:w="2942"/>
      </w:tblGrid>
      <w:tr w:rsidR="004E5B48" w14:paraId="3E9A2C0B" w14:textId="77777777" w:rsidTr="003E3815">
        <w:tc>
          <w:tcPr>
            <w:tcW w:w="4814" w:type="dxa"/>
          </w:tcPr>
          <w:p w14:paraId="5CE528B1" w14:textId="77777777" w:rsidR="004E5B48" w:rsidRPr="00D303B4" w:rsidRDefault="004E5B48" w:rsidP="003E3815">
            <w:pPr>
              <w:jc w:val="both"/>
              <w:rPr>
                <w:sz w:val="22"/>
              </w:rPr>
            </w:pPr>
            <w:r w:rsidRPr="00D303B4">
              <w:rPr>
                <w:noProof/>
              </w:rPr>
              <w:drawing>
                <wp:inline distT="0" distB="0" distL="0" distR="0" wp14:anchorId="23A422E9" wp14:editId="6ADC10FF">
                  <wp:extent cx="4112895" cy="2377113"/>
                  <wp:effectExtent l="0" t="0" r="1905" b="4445"/>
                  <wp:docPr id="28" name="Picture 28" descr="Inherent Risk Questionnaire" title="Inherent Risk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16"/>
                          <a:stretch/>
                        </pic:blipFill>
                        <pic:spPr bwMode="auto">
                          <a:xfrm>
                            <a:off x="0" y="0"/>
                            <a:ext cx="4113454" cy="237743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5E570031" w14:textId="77777777" w:rsidR="004E5B48" w:rsidRDefault="004E5B48" w:rsidP="003E3815">
            <w:pPr>
              <w:rPr>
                <w:i/>
                <w:color w:val="808080" w:themeColor="background1" w:themeShade="80"/>
                <w:sz w:val="20"/>
              </w:rPr>
            </w:pPr>
          </w:p>
          <w:p w14:paraId="4AAF353C" w14:textId="77777777" w:rsidR="004E5B48" w:rsidRPr="00170B86" w:rsidRDefault="004E5B48" w:rsidP="003E3815">
            <w:pPr>
              <w:rPr>
                <w:i/>
                <w:sz w:val="15"/>
                <w:szCs w:val="15"/>
              </w:rPr>
            </w:pPr>
            <w:r w:rsidRPr="00170B86">
              <w:rPr>
                <w:i/>
                <w:color w:val="808080" w:themeColor="background1" w:themeShade="80"/>
                <w:sz w:val="15"/>
                <w:szCs w:val="15"/>
              </w:rPr>
              <w:t>The inherent risk questions are designed to obtain information to assess risks due to: Geography, Population vulnerability and Business practices affecting the industry.</w:t>
            </w:r>
          </w:p>
        </w:tc>
      </w:tr>
    </w:tbl>
    <w:p w14:paraId="3B987564" w14:textId="77777777" w:rsidR="004E5B48" w:rsidRDefault="004E5B48" w:rsidP="004E5B48">
      <w:pPr>
        <w:jc w:val="both"/>
        <w:rPr>
          <w:sz w:val="2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sample of the closed supplier questionnaire"/>
        <w:tblDescription w:val="Table with sample of the closed supplier questionnaire"/>
      </w:tblPr>
      <w:tblGrid>
        <w:gridCol w:w="2599"/>
        <w:gridCol w:w="7039"/>
      </w:tblGrid>
      <w:tr w:rsidR="004E5B48" w14:paraId="45654893" w14:textId="77777777" w:rsidTr="003E3815">
        <w:tc>
          <w:tcPr>
            <w:tcW w:w="4814" w:type="dxa"/>
          </w:tcPr>
          <w:p w14:paraId="62DC5D89" w14:textId="77777777" w:rsidR="006C3812" w:rsidRDefault="006C3812" w:rsidP="003E3815">
            <w:pPr>
              <w:rPr>
                <w:i/>
                <w:color w:val="808080" w:themeColor="background1" w:themeShade="80"/>
                <w:sz w:val="15"/>
                <w:szCs w:val="15"/>
              </w:rPr>
            </w:pPr>
            <w:r w:rsidRPr="006C3812">
              <w:rPr>
                <w:i/>
                <w:color w:val="808080" w:themeColor="background1" w:themeShade="80"/>
                <w:sz w:val="15"/>
                <w:szCs w:val="15"/>
              </w:rPr>
              <w:lastRenderedPageBreak/>
              <w:t xml:space="preserve">The </w:t>
            </w:r>
            <w:r w:rsidRPr="00683A2D">
              <w:rPr>
                <w:b/>
                <w:i/>
                <w:color w:val="808080" w:themeColor="background1" w:themeShade="80"/>
                <w:sz w:val="15"/>
                <w:szCs w:val="15"/>
              </w:rPr>
              <w:t>Supplier Questionnaires</w:t>
            </w:r>
            <w:r w:rsidRPr="006C3812">
              <w:rPr>
                <w:i/>
                <w:color w:val="808080" w:themeColor="background1" w:themeShade="80"/>
                <w:sz w:val="15"/>
                <w:szCs w:val="15"/>
              </w:rPr>
              <w:t xml:space="preserve"> contain closed, open and conversational questions.</w:t>
            </w:r>
          </w:p>
          <w:p w14:paraId="3AFD334D" w14:textId="77777777" w:rsidR="006C3812" w:rsidRDefault="006C3812" w:rsidP="003E3815">
            <w:pPr>
              <w:rPr>
                <w:i/>
                <w:color w:val="808080" w:themeColor="background1" w:themeShade="80"/>
                <w:sz w:val="15"/>
                <w:szCs w:val="15"/>
              </w:rPr>
            </w:pPr>
          </w:p>
          <w:p w14:paraId="1EA5E558" w14:textId="77777777" w:rsidR="004E5B48" w:rsidRDefault="006C3812" w:rsidP="003E3815">
            <w:pPr>
              <w:rPr>
                <w:i/>
                <w:color w:val="808080" w:themeColor="background1" w:themeShade="80"/>
                <w:sz w:val="15"/>
                <w:szCs w:val="15"/>
              </w:rPr>
            </w:pPr>
            <w:r>
              <w:rPr>
                <w:i/>
                <w:color w:val="808080" w:themeColor="background1" w:themeShade="80"/>
                <w:sz w:val="15"/>
                <w:szCs w:val="15"/>
              </w:rPr>
              <w:t>For example, t</w:t>
            </w:r>
            <w:r w:rsidR="004E5B48" w:rsidRPr="00170B86">
              <w:rPr>
                <w:i/>
                <w:color w:val="808080" w:themeColor="background1" w:themeShade="80"/>
                <w:sz w:val="15"/>
                <w:szCs w:val="15"/>
              </w:rPr>
              <w:t xml:space="preserve">he </w:t>
            </w:r>
            <w:r w:rsidR="004E5B48" w:rsidRPr="00170B86">
              <w:rPr>
                <w:b/>
                <w:i/>
                <w:color w:val="808080" w:themeColor="background1" w:themeShade="80"/>
                <w:sz w:val="15"/>
                <w:szCs w:val="15"/>
              </w:rPr>
              <w:t>Labour Rights and Modern Slavery closed questionnaire</w:t>
            </w:r>
            <w:r w:rsidR="004E5B48" w:rsidRPr="00170B86">
              <w:rPr>
                <w:i/>
                <w:color w:val="808080" w:themeColor="background1" w:themeShade="80"/>
                <w:sz w:val="15"/>
                <w:szCs w:val="15"/>
              </w:rPr>
              <w:t xml:space="preserve"> allows potential vendors to respond using Yes or No answers.  This also facilitates initial analysis for Modern Slavery when evaluating tenders.</w:t>
            </w:r>
          </w:p>
          <w:p w14:paraId="5D5C28AC" w14:textId="77777777" w:rsidR="006C3812" w:rsidRDefault="006C3812" w:rsidP="003E3815">
            <w:pPr>
              <w:rPr>
                <w:i/>
                <w:color w:val="808080" w:themeColor="background1" w:themeShade="80"/>
                <w:sz w:val="15"/>
                <w:szCs w:val="15"/>
              </w:rPr>
            </w:pPr>
          </w:p>
          <w:p w14:paraId="3391482B" w14:textId="77777777" w:rsidR="006C3812" w:rsidRPr="00170B86" w:rsidRDefault="006C3812" w:rsidP="001C4451">
            <w:pPr>
              <w:rPr>
                <w:sz w:val="15"/>
                <w:szCs w:val="15"/>
              </w:rPr>
            </w:pPr>
          </w:p>
        </w:tc>
        <w:tc>
          <w:tcPr>
            <w:tcW w:w="4814" w:type="dxa"/>
          </w:tcPr>
          <w:p w14:paraId="678A72DC" w14:textId="77777777" w:rsidR="004E5B48" w:rsidRDefault="004E5B48" w:rsidP="003E3815">
            <w:pPr>
              <w:jc w:val="right"/>
              <w:rPr>
                <w:sz w:val="22"/>
              </w:rPr>
            </w:pPr>
            <w:r>
              <w:rPr>
                <w:noProof/>
              </w:rPr>
              <w:drawing>
                <wp:inline distT="0" distB="0" distL="0" distR="0" wp14:anchorId="1784E400" wp14:editId="602B9410">
                  <wp:extent cx="4332884" cy="2443067"/>
                  <wp:effectExtent l="0" t="0" r="0" b="0"/>
                  <wp:docPr id="29" name="Picture 29" descr="Labour Rights and Modern Slavery Questionnaire" title="Labour Rights and Modern Slaver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72"/>
                          <a:stretch/>
                        </pic:blipFill>
                        <pic:spPr bwMode="auto">
                          <a:xfrm>
                            <a:off x="0" y="0"/>
                            <a:ext cx="4381579" cy="2470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9E0365" w14:textId="77777777" w:rsidR="004E5B48" w:rsidRDefault="004E5B48" w:rsidP="0091772E">
      <w:pPr>
        <w:jc w:val="both"/>
        <w:rPr>
          <w:rFonts w:asciiTheme="majorHAnsi" w:hAnsiTheme="majorHAnsi"/>
          <w:b/>
          <w:color w:val="75BB19" w:themeColor="accent4"/>
          <w:sz w:val="28"/>
        </w:rPr>
      </w:pPr>
    </w:p>
    <w:p w14:paraId="3C274B39" w14:textId="77777777" w:rsidR="00A81AE6" w:rsidRDefault="00A81AE6" w:rsidP="0091772E">
      <w:pPr>
        <w:jc w:val="both"/>
        <w:rPr>
          <w:rFonts w:asciiTheme="majorHAnsi" w:hAnsiTheme="majorHAnsi"/>
          <w:b/>
          <w:color w:val="75BB19" w:themeColor="accent4"/>
          <w:sz w:val="28"/>
        </w:rPr>
      </w:pPr>
    </w:p>
    <w:p w14:paraId="4B1E5008" w14:textId="77777777" w:rsidR="00A81AE6" w:rsidRDefault="00A81AE6">
      <w:pPr>
        <w:rPr>
          <w:rFonts w:asciiTheme="majorHAnsi" w:hAnsiTheme="majorHAnsi"/>
          <w:b/>
          <w:color w:val="75BB19" w:themeColor="accent4"/>
          <w:sz w:val="28"/>
        </w:rPr>
      </w:pPr>
      <w:r>
        <w:rPr>
          <w:rFonts w:asciiTheme="majorHAnsi" w:hAnsiTheme="majorHAnsi"/>
          <w:b/>
          <w:color w:val="75BB19" w:themeColor="accent4"/>
          <w:sz w:val="28"/>
        </w:rPr>
        <w:br w:type="page"/>
      </w:r>
    </w:p>
    <w:p w14:paraId="1DF52B49" w14:textId="317AB27E" w:rsidR="004E5B48" w:rsidRDefault="003E2CEA" w:rsidP="0091772E">
      <w:pPr>
        <w:jc w:val="both"/>
        <w:rPr>
          <w:rFonts w:asciiTheme="majorHAnsi" w:hAnsiTheme="majorHAnsi"/>
          <w:b/>
          <w:color w:val="75BB19" w:themeColor="accent4"/>
          <w:sz w:val="28"/>
        </w:rPr>
      </w:pPr>
      <w:r>
        <w:rPr>
          <w:rFonts w:asciiTheme="majorHAnsi" w:hAnsiTheme="majorHAnsi"/>
          <w:b/>
          <w:color w:val="75BB19" w:themeColor="accent4"/>
          <w:sz w:val="28"/>
        </w:rPr>
        <w:lastRenderedPageBreak/>
        <w:t>Modern Slavery Scoring Tool</w:t>
      </w:r>
      <w:r w:rsidR="00040D22">
        <w:rPr>
          <w:rFonts w:asciiTheme="majorHAnsi" w:hAnsiTheme="majorHAnsi"/>
          <w:b/>
          <w:color w:val="75BB19" w:themeColor="accent4"/>
          <w:sz w:val="28"/>
        </w:rPr>
        <w:t xml:space="preserve"> (Excel based)</w:t>
      </w:r>
    </w:p>
    <w:p w14:paraId="618A5114" w14:textId="70374B6D" w:rsidR="003E2CEA" w:rsidRDefault="000558CA" w:rsidP="003E2CEA">
      <w:pPr>
        <w:jc w:val="both"/>
        <w:rPr>
          <w:sz w:val="22"/>
        </w:rPr>
      </w:pPr>
      <w:r>
        <w:rPr>
          <w:sz w:val="22"/>
        </w:rPr>
        <w:t xml:space="preserve">During this </w:t>
      </w:r>
      <w:r w:rsidR="00E71682">
        <w:rPr>
          <w:sz w:val="22"/>
        </w:rPr>
        <w:t>reporting period</w:t>
      </w:r>
      <w:r>
        <w:rPr>
          <w:sz w:val="22"/>
        </w:rPr>
        <w:t>, Melbourne Water developed a</w:t>
      </w:r>
      <w:r w:rsidR="003E2CEA" w:rsidRPr="00CA313F">
        <w:rPr>
          <w:sz w:val="22"/>
        </w:rPr>
        <w:t xml:space="preserve"> ‘Modern Slavery scoring tool’</w:t>
      </w:r>
      <w:r w:rsidR="003E2CEA">
        <w:rPr>
          <w:sz w:val="22"/>
        </w:rPr>
        <w:t xml:space="preserve"> to assist evaluators to score </w:t>
      </w:r>
      <w:r w:rsidR="002339F9">
        <w:rPr>
          <w:sz w:val="22"/>
        </w:rPr>
        <w:t xml:space="preserve">the Supplier Questionnaires </w:t>
      </w:r>
      <w:r w:rsidR="003E2CEA">
        <w:rPr>
          <w:sz w:val="22"/>
        </w:rPr>
        <w:t>as an evaluation criteria in procurement activities</w:t>
      </w:r>
      <w:r>
        <w:rPr>
          <w:sz w:val="22"/>
        </w:rPr>
        <w:t xml:space="preserve"> classified as medium to high risk</w:t>
      </w:r>
      <w:r w:rsidR="003E2CEA">
        <w:rPr>
          <w:sz w:val="22"/>
        </w:rPr>
        <w:t xml:space="preserve">. </w:t>
      </w:r>
      <w:r w:rsidR="00653413">
        <w:rPr>
          <w:sz w:val="22"/>
        </w:rPr>
        <w:t xml:space="preserve">The tool was incorporated in tender evaluation documentation and training for use </w:t>
      </w:r>
      <w:r w:rsidR="00E71682">
        <w:rPr>
          <w:sz w:val="22"/>
        </w:rPr>
        <w:t xml:space="preserve">is </w:t>
      </w:r>
      <w:r w:rsidR="00653413">
        <w:rPr>
          <w:sz w:val="22"/>
        </w:rPr>
        <w:t xml:space="preserve">scheduled </w:t>
      </w:r>
      <w:r w:rsidR="00E71682">
        <w:rPr>
          <w:sz w:val="22"/>
        </w:rPr>
        <w:t>to be completed during the next reporting period</w:t>
      </w:r>
      <w:r w:rsidR="00653413">
        <w:rPr>
          <w:sz w:val="22"/>
        </w:rPr>
        <w:t xml:space="preserve"> </w:t>
      </w:r>
      <w:r w:rsidR="00E71682">
        <w:rPr>
          <w:sz w:val="22"/>
        </w:rPr>
        <w:t>(</w:t>
      </w:r>
      <w:r w:rsidR="00653413">
        <w:rPr>
          <w:sz w:val="22"/>
        </w:rPr>
        <w:t>FY24</w:t>
      </w:r>
      <w:r w:rsidR="00E71682">
        <w:rPr>
          <w:sz w:val="22"/>
        </w:rPr>
        <w:t>)</w:t>
      </w:r>
      <w:r w:rsidR="00653413">
        <w:rPr>
          <w:sz w:val="22"/>
        </w:rPr>
        <w:t>.</w:t>
      </w:r>
    </w:p>
    <w:p w14:paraId="12556A00" w14:textId="77777777" w:rsidR="003E2CEA" w:rsidRPr="00653413" w:rsidRDefault="003E2CEA" w:rsidP="0091772E">
      <w:pPr>
        <w:jc w:val="both"/>
        <w:rPr>
          <w:sz w:val="22"/>
        </w:rPr>
      </w:pPr>
    </w:p>
    <w:p w14:paraId="71D02D88" w14:textId="36016A0E" w:rsidR="00040D22" w:rsidRDefault="002339F9" w:rsidP="00653413">
      <w:pPr>
        <w:jc w:val="center"/>
        <w:rPr>
          <w:sz w:val="22"/>
          <w:highlight w:val="yellow"/>
        </w:rPr>
      </w:pPr>
      <w:r>
        <w:rPr>
          <w:noProof/>
        </w:rPr>
        <w:drawing>
          <wp:inline distT="0" distB="0" distL="0" distR="0" wp14:anchorId="02DC0F45" wp14:editId="0FFCF0B9">
            <wp:extent cx="4892379" cy="5310145"/>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5670" cy="5313717"/>
                    </a:xfrm>
                    <a:prstGeom prst="rect">
                      <a:avLst/>
                    </a:prstGeom>
                  </pic:spPr>
                </pic:pic>
              </a:graphicData>
            </a:graphic>
          </wp:inline>
        </w:drawing>
      </w:r>
    </w:p>
    <w:p w14:paraId="5A6FA8B3" w14:textId="100A4C2B" w:rsidR="002339F9" w:rsidRDefault="001E7D13" w:rsidP="001E7D13">
      <w:pPr>
        <w:spacing w:line="240" w:lineRule="auto"/>
        <w:rPr>
          <w:sz w:val="22"/>
          <w:highlight w:val="yellow"/>
        </w:rPr>
      </w:pPr>
      <w:r>
        <w:rPr>
          <w:i/>
          <w:color w:val="808080" w:themeColor="background1" w:themeShade="80"/>
          <w:sz w:val="15"/>
          <w:szCs w:val="15"/>
        </w:rPr>
        <w:t xml:space="preserve">                     </w:t>
      </w:r>
      <w:r w:rsidR="00912D37">
        <w:rPr>
          <w:i/>
          <w:color w:val="808080" w:themeColor="background1" w:themeShade="80"/>
          <w:sz w:val="15"/>
          <w:szCs w:val="15"/>
        </w:rPr>
        <w:t>Excel based Modern Slavery Risk Scoring Tool</w:t>
      </w:r>
    </w:p>
    <w:p w14:paraId="08A7C342" w14:textId="77777777" w:rsidR="002339F9" w:rsidRDefault="002339F9" w:rsidP="00653413">
      <w:pPr>
        <w:jc w:val="center"/>
        <w:rPr>
          <w:sz w:val="22"/>
          <w:highlight w:val="yellow"/>
        </w:rPr>
      </w:pPr>
    </w:p>
    <w:p w14:paraId="2206CA86" w14:textId="77777777" w:rsidR="00A81AE6" w:rsidRDefault="00A81AE6" w:rsidP="00040D22">
      <w:pPr>
        <w:jc w:val="both"/>
        <w:rPr>
          <w:rFonts w:asciiTheme="majorHAnsi" w:hAnsiTheme="majorHAnsi"/>
          <w:b/>
          <w:color w:val="75BB19" w:themeColor="accent4"/>
          <w:sz w:val="28"/>
        </w:rPr>
      </w:pPr>
    </w:p>
    <w:p w14:paraId="26FA617E" w14:textId="0345A63B" w:rsidR="00040D22" w:rsidRDefault="00040D22" w:rsidP="00040D22">
      <w:pPr>
        <w:jc w:val="both"/>
        <w:rPr>
          <w:rFonts w:asciiTheme="majorHAnsi" w:hAnsiTheme="majorHAnsi"/>
          <w:b/>
          <w:color w:val="75BB19" w:themeColor="accent4"/>
          <w:sz w:val="28"/>
        </w:rPr>
      </w:pPr>
      <w:r>
        <w:rPr>
          <w:rFonts w:asciiTheme="majorHAnsi" w:hAnsiTheme="majorHAnsi"/>
          <w:b/>
          <w:color w:val="75BB19" w:themeColor="accent4"/>
          <w:sz w:val="28"/>
        </w:rPr>
        <w:t>Modern Slavery Software Platform</w:t>
      </w:r>
    </w:p>
    <w:p w14:paraId="6E7AE02F" w14:textId="6D75CC1A" w:rsidR="00040D22" w:rsidRDefault="00040D22" w:rsidP="00040D22">
      <w:pPr>
        <w:jc w:val="both"/>
        <w:rPr>
          <w:sz w:val="22"/>
        </w:rPr>
      </w:pPr>
      <w:r>
        <w:rPr>
          <w:sz w:val="22"/>
        </w:rPr>
        <w:t>Melbourne Water, in collaboration with other water authorities</w:t>
      </w:r>
      <w:r w:rsidR="00E71682">
        <w:rPr>
          <w:sz w:val="22"/>
        </w:rPr>
        <w:t xml:space="preserve"> across Australia</w:t>
      </w:r>
      <w:r>
        <w:rPr>
          <w:sz w:val="22"/>
        </w:rPr>
        <w:t xml:space="preserve">, through the </w:t>
      </w:r>
      <w:r w:rsidRPr="00040D22">
        <w:rPr>
          <w:sz w:val="22"/>
        </w:rPr>
        <w:t>Water Services Association of Australia</w:t>
      </w:r>
      <w:r w:rsidR="000F3D18">
        <w:rPr>
          <w:sz w:val="22"/>
        </w:rPr>
        <w:t xml:space="preserve"> (</w:t>
      </w:r>
      <w:r w:rsidR="000F3D18" w:rsidRPr="00F74341">
        <w:rPr>
          <w:b/>
          <w:sz w:val="22"/>
        </w:rPr>
        <w:t>WSAA</w:t>
      </w:r>
      <w:r w:rsidR="000F3D18">
        <w:rPr>
          <w:sz w:val="22"/>
        </w:rPr>
        <w:t>)</w:t>
      </w:r>
      <w:r>
        <w:rPr>
          <w:sz w:val="22"/>
        </w:rPr>
        <w:t>, participated in the evaluation and selection process of a digital tool</w:t>
      </w:r>
      <w:r w:rsidR="00E71682">
        <w:rPr>
          <w:sz w:val="22"/>
        </w:rPr>
        <w:t xml:space="preserve"> to support Modern Slavery assessments and reviews</w:t>
      </w:r>
      <w:r>
        <w:rPr>
          <w:sz w:val="22"/>
        </w:rPr>
        <w:t xml:space="preserve">.  The successful </w:t>
      </w:r>
      <w:r w:rsidR="00E71682">
        <w:rPr>
          <w:sz w:val="22"/>
        </w:rPr>
        <w:t xml:space="preserve">platform </w:t>
      </w:r>
      <w:r>
        <w:rPr>
          <w:sz w:val="22"/>
        </w:rPr>
        <w:t>supplier</w:t>
      </w:r>
      <w:r w:rsidR="00DD2EBB">
        <w:rPr>
          <w:sz w:val="22"/>
        </w:rPr>
        <w:t>, Informed 365,</w:t>
      </w:r>
      <w:r>
        <w:rPr>
          <w:sz w:val="22"/>
        </w:rPr>
        <w:t xml:space="preserve"> was appointed toward the end of </w:t>
      </w:r>
      <w:r w:rsidR="00E71682">
        <w:rPr>
          <w:sz w:val="22"/>
        </w:rPr>
        <w:t xml:space="preserve">the reporting period </w:t>
      </w:r>
      <w:r>
        <w:rPr>
          <w:sz w:val="22"/>
        </w:rPr>
        <w:t>and implementation h</w:t>
      </w:r>
      <w:r w:rsidR="00DD2EBB">
        <w:rPr>
          <w:sz w:val="22"/>
        </w:rPr>
        <w:t xml:space="preserve">as commenced in FY24.  This </w:t>
      </w:r>
      <w:r>
        <w:rPr>
          <w:sz w:val="22"/>
        </w:rPr>
        <w:t xml:space="preserve">Modern Slavery Software Platform </w:t>
      </w:r>
      <w:r w:rsidR="00DD2EBB">
        <w:rPr>
          <w:sz w:val="22"/>
        </w:rPr>
        <w:t>aims</w:t>
      </w:r>
      <w:r>
        <w:rPr>
          <w:sz w:val="22"/>
        </w:rPr>
        <w:t xml:space="preserve"> </w:t>
      </w:r>
      <w:r w:rsidR="00DD2EBB">
        <w:rPr>
          <w:sz w:val="22"/>
        </w:rPr>
        <w:t>to</w:t>
      </w:r>
      <w:r>
        <w:rPr>
          <w:sz w:val="22"/>
        </w:rPr>
        <w:t>:</w:t>
      </w:r>
    </w:p>
    <w:p w14:paraId="7AF75ADD" w14:textId="2EFAC06A" w:rsidR="00040D22" w:rsidRDefault="00040D22" w:rsidP="00F74341">
      <w:pPr>
        <w:pStyle w:val="ListParagraph"/>
        <w:numPr>
          <w:ilvl w:val="0"/>
          <w:numId w:val="58"/>
        </w:numPr>
        <w:jc w:val="both"/>
        <w:rPr>
          <w:sz w:val="22"/>
        </w:rPr>
      </w:pPr>
      <w:r w:rsidRPr="00F74341">
        <w:rPr>
          <w:sz w:val="22"/>
        </w:rPr>
        <w:lastRenderedPageBreak/>
        <w:t>move</w:t>
      </w:r>
      <w:r w:rsidR="002339F9">
        <w:rPr>
          <w:sz w:val="22"/>
        </w:rPr>
        <w:t xml:space="preserve"> away</w:t>
      </w:r>
      <w:r w:rsidRPr="00F74341">
        <w:rPr>
          <w:sz w:val="22"/>
        </w:rPr>
        <w:t xml:space="preserve"> from excel based </w:t>
      </w:r>
      <w:r>
        <w:rPr>
          <w:sz w:val="22"/>
        </w:rPr>
        <w:t>tools to a single repository of Modern Slavery assessment questionnaire</w:t>
      </w:r>
      <w:r w:rsidR="00E71682">
        <w:rPr>
          <w:sz w:val="22"/>
        </w:rPr>
        <w:t xml:space="preserve"> and management at a supplier and/or industry level</w:t>
      </w:r>
      <w:r>
        <w:rPr>
          <w:sz w:val="22"/>
        </w:rPr>
        <w:t xml:space="preserve">.  This software will allow each water authority to keep track of </w:t>
      </w:r>
      <w:r w:rsidR="00E71682">
        <w:rPr>
          <w:sz w:val="22"/>
        </w:rPr>
        <w:t xml:space="preserve">utilised </w:t>
      </w:r>
      <w:r>
        <w:rPr>
          <w:sz w:val="22"/>
        </w:rPr>
        <w:t>supplier’s inherent risks as well as progress towards reducing the risk.</w:t>
      </w:r>
    </w:p>
    <w:p w14:paraId="7E65D0C9" w14:textId="1780A0B3" w:rsidR="00040D22" w:rsidRDefault="00040D22" w:rsidP="00F74341">
      <w:pPr>
        <w:pStyle w:val="ListParagraph"/>
        <w:numPr>
          <w:ilvl w:val="0"/>
          <w:numId w:val="58"/>
        </w:numPr>
        <w:jc w:val="both"/>
        <w:rPr>
          <w:sz w:val="22"/>
        </w:rPr>
      </w:pPr>
      <w:r>
        <w:rPr>
          <w:sz w:val="22"/>
        </w:rPr>
        <w:t>make available information of shared suppliers to participating water authorities (with supplier’s consent).</w:t>
      </w:r>
    </w:p>
    <w:p w14:paraId="28FD1D9A" w14:textId="3C8E8F39" w:rsidR="00BE3BF3" w:rsidRPr="00F74341" w:rsidRDefault="00BE3BF3" w:rsidP="00F74341">
      <w:pPr>
        <w:pStyle w:val="ListParagraph"/>
        <w:numPr>
          <w:ilvl w:val="0"/>
          <w:numId w:val="58"/>
        </w:numPr>
        <w:jc w:val="both"/>
        <w:rPr>
          <w:sz w:val="22"/>
        </w:rPr>
      </w:pPr>
      <w:r>
        <w:rPr>
          <w:sz w:val="22"/>
        </w:rPr>
        <w:t>make it easier to track parent company and supply chain visibility of our suppliers</w:t>
      </w:r>
      <w:r w:rsidR="00E71682">
        <w:rPr>
          <w:sz w:val="22"/>
        </w:rPr>
        <w:t xml:space="preserve"> modern slavery inherent and residual risks</w:t>
      </w:r>
      <w:r>
        <w:rPr>
          <w:sz w:val="22"/>
        </w:rPr>
        <w:t>.</w:t>
      </w:r>
    </w:p>
    <w:p w14:paraId="23079CA4" w14:textId="77777777" w:rsidR="003E2CEA" w:rsidRDefault="003E2CEA" w:rsidP="0091772E">
      <w:pPr>
        <w:jc w:val="both"/>
        <w:rPr>
          <w:rFonts w:asciiTheme="majorHAnsi" w:hAnsiTheme="majorHAnsi"/>
          <w:b/>
          <w:color w:val="75BB19" w:themeColor="accent4"/>
          <w:sz w:val="28"/>
        </w:rPr>
      </w:pPr>
    </w:p>
    <w:p w14:paraId="078D809E" w14:textId="77B19495" w:rsidR="00B70D95" w:rsidRDefault="00B70D95" w:rsidP="0091772E">
      <w:pPr>
        <w:jc w:val="both"/>
        <w:rPr>
          <w:sz w:val="22"/>
        </w:rPr>
      </w:pPr>
      <w:r w:rsidRPr="008418D8">
        <w:rPr>
          <w:sz w:val="22"/>
        </w:rPr>
        <w:t>Melbourne</w:t>
      </w:r>
      <w:r>
        <w:rPr>
          <w:sz w:val="22"/>
        </w:rPr>
        <w:t xml:space="preserve"> Water expects this tool to be implemented</w:t>
      </w:r>
      <w:r w:rsidR="00E71682">
        <w:rPr>
          <w:sz w:val="22"/>
        </w:rPr>
        <w:t xml:space="preserve"> and readily utilised</w:t>
      </w:r>
      <w:r>
        <w:rPr>
          <w:sz w:val="22"/>
        </w:rPr>
        <w:t xml:space="preserve"> in FY24.</w:t>
      </w:r>
    </w:p>
    <w:p w14:paraId="7E78C1CC" w14:textId="77777777" w:rsidR="00E71682" w:rsidRDefault="00E71682" w:rsidP="00653413">
      <w:pPr>
        <w:rPr>
          <w:rFonts w:asciiTheme="majorHAnsi" w:hAnsiTheme="majorHAnsi"/>
          <w:b/>
          <w:color w:val="75BB19" w:themeColor="accent4"/>
          <w:sz w:val="28"/>
        </w:rPr>
      </w:pPr>
    </w:p>
    <w:p w14:paraId="5A8BE777" w14:textId="512B2008" w:rsidR="0091772E" w:rsidRPr="0091772E" w:rsidRDefault="0041708D" w:rsidP="00653413">
      <w:pPr>
        <w:rPr>
          <w:rFonts w:asciiTheme="majorHAnsi" w:hAnsiTheme="majorHAnsi"/>
          <w:b/>
          <w:color w:val="75BB19" w:themeColor="accent4"/>
          <w:sz w:val="28"/>
        </w:rPr>
      </w:pPr>
      <w:r>
        <w:rPr>
          <w:rFonts w:asciiTheme="majorHAnsi" w:hAnsiTheme="majorHAnsi"/>
          <w:b/>
          <w:color w:val="75BB19" w:themeColor="accent4"/>
          <w:sz w:val="28"/>
        </w:rPr>
        <w:t>Governance and p</w:t>
      </w:r>
      <w:r w:rsidR="003871D3">
        <w:rPr>
          <w:rFonts w:asciiTheme="majorHAnsi" w:hAnsiTheme="majorHAnsi"/>
          <w:b/>
          <w:color w:val="75BB19" w:themeColor="accent4"/>
          <w:sz w:val="28"/>
        </w:rPr>
        <w:t xml:space="preserve">rocurement practices </w:t>
      </w:r>
    </w:p>
    <w:p w14:paraId="443BB7AB" w14:textId="77777777" w:rsidR="0091772E" w:rsidRDefault="0091772E" w:rsidP="003E71F1">
      <w:pPr>
        <w:jc w:val="both"/>
        <w:rPr>
          <w:rFonts w:asciiTheme="majorHAnsi" w:hAnsiTheme="majorHAnsi"/>
          <w:b/>
        </w:rPr>
      </w:pPr>
    </w:p>
    <w:p w14:paraId="4201E321" w14:textId="77777777" w:rsidR="00E36189" w:rsidRPr="0088047D" w:rsidRDefault="00E36189" w:rsidP="00B73724">
      <w:pPr>
        <w:jc w:val="both"/>
        <w:rPr>
          <w:rFonts w:asciiTheme="majorHAnsi" w:hAnsiTheme="majorHAnsi"/>
          <w:b/>
        </w:rPr>
      </w:pPr>
      <w:r w:rsidRPr="0088047D">
        <w:rPr>
          <w:rFonts w:asciiTheme="majorHAnsi" w:hAnsiTheme="majorHAnsi"/>
          <w:b/>
        </w:rPr>
        <w:t xml:space="preserve">Procurement </w:t>
      </w:r>
      <w:r w:rsidR="007B5BFB">
        <w:rPr>
          <w:rFonts w:asciiTheme="majorHAnsi" w:hAnsiTheme="majorHAnsi"/>
          <w:b/>
        </w:rPr>
        <w:t>function</w:t>
      </w:r>
      <w:r w:rsidR="007B5BFB" w:rsidRPr="0088047D">
        <w:rPr>
          <w:rFonts w:asciiTheme="majorHAnsi" w:hAnsiTheme="majorHAnsi"/>
          <w:b/>
        </w:rPr>
        <w:t xml:space="preserve"> </w:t>
      </w:r>
      <w:r w:rsidRPr="0088047D">
        <w:rPr>
          <w:rFonts w:asciiTheme="majorHAnsi" w:hAnsiTheme="majorHAnsi"/>
          <w:b/>
        </w:rPr>
        <w:t>restructure</w:t>
      </w:r>
    </w:p>
    <w:p w14:paraId="3698E94A" w14:textId="3FFBA54F" w:rsidR="003E2CEA" w:rsidRDefault="04B768FE" w:rsidP="192ABF88">
      <w:pPr>
        <w:spacing w:before="120"/>
        <w:jc w:val="both"/>
        <w:rPr>
          <w:sz w:val="22"/>
          <w:szCs w:val="22"/>
        </w:rPr>
      </w:pPr>
      <w:r w:rsidRPr="192ABF88">
        <w:rPr>
          <w:sz w:val="22"/>
          <w:szCs w:val="22"/>
        </w:rPr>
        <w:t>At Melbourne Water, the responsibility for coordinating and managing modern slavery risks lies within the Procurement and Contract Management team. In recent years, this team has embarked on a significant Procurement Tra</w:t>
      </w:r>
      <w:r w:rsidR="00FA7101">
        <w:rPr>
          <w:sz w:val="22"/>
          <w:szCs w:val="22"/>
        </w:rPr>
        <w:t>nsformation journey, characteris</w:t>
      </w:r>
      <w:r w:rsidRPr="192ABF88">
        <w:rPr>
          <w:sz w:val="22"/>
          <w:szCs w:val="22"/>
        </w:rPr>
        <w:t>ed by a thorough review of its operations and a subsequent approval of strategic recommendations to build a more centre-led function. These measures have been carefully d</w:t>
      </w:r>
      <w:r w:rsidR="00EE33D8">
        <w:rPr>
          <w:sz w:val="22"/>
          <w:szCs w:val="22"/>
        </w:rPr>
        <w:t>evised to strengthen our organis</w:t>
      </w:r>
      <w:r w:rsidRPr="192ABF88">
        <w:rPr>
          <w:sz w:val="22"/>
          <w:szCs w:val="22"/>
        </w:rPr>
        <w:t xml:space="preserve">ation's capacity to effectively mitigate a spectrum of procurement risks, </w:t>
      </w:r>
      <w:r w:rsidR="00EE33D8">
        <w:rPr>
          <w:sz w:val="22"/>
          <w:szCs w:val="22"/>
        </w:rPr>
        <w:t>including</w:t>
      </w:r>
      <w:r w:rsidRPr="192ABF88">
        <w:rPr>
          <w:sz w:val="22"/>
          <w:szCs w:val="22"/>
        </w:rPr>
        <w:t xml:space="preserve"> modern slavery.</w:t>
      </w:r>
    </w:p>
    <w:p w14:paraId="64F34D1E" w14:textId="2F2E0957" w:rsidR="04B768FE" w:rsidRDefault="04B768FE" w:rsidP="192ABF88">
      <w:pPr>
        <w:spacing w:before="120"/>
        <w:jc w:val="both"/>
      </w:pPr>
      <w:r w:rsidRPr="192ABF88">
        <w:rPr>
          <w:sz w:val="22"/>
          <w:szCs w:val="22"/>
        </w:rPr>
        <w:t xml:space="preserve">During the latter part of FY23, the Procurement Transformation initiative was set into motion. As </w:t>
      </w:r>
      <w:r w:rsidR="00FA7101">
        <w:rPr>
          <w:sz w:val="22"/>
          <w:szCs w:val="22"/>
        </w:rPr>
        <w:t xml:space="preserve">such, </w:t>
      </w:r>
      <w:r w:rsidRPr="192ABF88">
        <w:rPr>
          <w:sz w:val="22"/>
          <w:szCs w:val="22"/>
        </w:rPr>
        <w:t xml:space="preserve">new roles within the procurement function </w:t>
      </w:r>
      <w:r w:rsidR="0054331D">
        <w:rPr>
          <w:sz w:val="22"/>
          <w:szCs w:val="22"/>
        </w:rPr>
        <w:t>have been established and recruitment is</w:t>
      </w:r>
      <w:r w:rsidR="002278EE">
        <w:rPr>
          <w:sz w:val="22"/>
          <w:szCs w:val="22"/>
        </w:rPr>
        <w:t xml:space="preserve"> </w:t>
      </w:r>
      <w:r w:rsidRPr="192ABF88">
        <w:rPr>
          <w:sz w:val="22"/>
          <w:szCs w:val="22"/>
        </w:rPr>
        <w:t xml:space="preserve">scheduled for the first half of FY24. These newly established positions </w:t>
      </w:r>
      <w:r w:rsidR="0054331D">
        <w:rPr>
          <w:sz w:val="22"/>
          <w:szCs w:val="22"/>
        </w:rPr>
        <w:t xml:space="preserve">include dedicated Social Procurement resources that </w:t>
      </w:r>
      <w:r w:rsidRPr="192ABF88">
        <w:rPr>
          <w:sz w:val="22"/>
          <w:szCs w:val="22"/>
        </w:rPr>
        <w:t>will provide the necessary resources and expertise essential for the identification and management of procurement risks, including the critical aspect of modern slavery, across various stages of the procurement process</w:t>
      </w:r>
      <w:r w:rsidR="0054331D">
        <w:rPr>
          <w:sz w:val="22"/>
          <w:szCs w:val="22"/>
        </w:rPr>
        <w:t xml:space="preserve"> and lifecycle</w:t>
      </w:r>
      <w:r w:rsidRPr="192ABF88">
        <w:rPr>
          <w:sz w:val="22"/>
          <w:szCs w:val="22"/>
        </w:rPr>
        <w:t>.</w:t>
      </w:r>
    </w:p>
    <w:p w14:paraId="771E6BE2" w14:textId="556A1090" w:rsidR="00FF5D9C" w:rsidRPr="00653413" w:rsidRDefault="00FF5D9C" w:rsidP="003E71F1">
      <w:pPr>
        <w:jc w:val="both"/>
        <w:rPr>
          <w:b/>
          <w:bCs/>
          <w:iCs/>
          <w:color w:val="auto"/>
          <w:sz w:val="22"/>
        </w:rPr>
      </w:pPr>
    </w:p>
    <w:p w14:paraId="651DBF40" w14:textId="64CAC420" w:rsidR="00FF5D9C" w:rsidRPr="0088047D" w:rsidRDefault="4472AFF0" w:rsidP="192ABF88">
      <w:pPr>
        <w:rPr>
          <w:rFonts w:asciiTheme="majorHAnsi" w:hAnsiTheme="majorHAnsi"/>
          <w:b/>
          <w:bCs/>
        </w:rPr>
      </w:pPr>
      <w:r w:rsidRPr="192ABF88">
        <w:rPr>
          <w:rFonts w:asciiTheme="majorHAnsi" w:hAnsiTheme="majorHAnsi"/>
          <w:b/>
          <w:bCs/>
        </w:rPr>
        <w:t>Hybrid Procurement model at Melbourne Water</w:t>
      </w:r>
    </w:p>
    <w:p w14:paraId="1BFA8935" w14:textId="6EAF19B7" w:rsidR="00A26F72" w:rsidRDefault="76B6C12B" w:rsidP="192ABF88">
      <w:pPr>
        <w:spacing w:before="120"/>
        <w:jc w:val="both"/>
        <w:rPr>
          <w:sz w:val="22"/>
          <w:szCs w:val="22"/>
        </w:rPr>
      </w:pPr>
      <w:r w:rsidRPr="192ABF88">
        <w:rPr>
          <w:sz w:val="22"/>
          <w:szCs w:val="22"/>
        </w:rPr>
        <w:t>Melbourne Water's procurement model follows a hybrid approach</w:t>
      </w:r>
      <w:r w:rsidR="002278EE">
        <w:rPr>
          <w:sz w:val="22"/>
          <w:szCs w:val="22"/>
        </w:rPr>
        <w:t xml:space="preserve"> </w:t>
      </w:r>
      <w:r w:rsidR="0054331D">
        <w:rPr>
          <w:sz w:val="22"/>
          <w:szCs w:val="22"/>
        </w:rPr>
        <w:t>dependent on the nature of procurement activity, whether transactional or strategic.</w:t>
      </w:r>
      <w:r w:rsidRPr="192ABF88">
        <w:rPr>
          <w:sz w:val="22"/>
          <w:szCs w:val="22"/>
        </w:rPr>
        <w:t xml:space="preserve"> </w:t>
      </w:r>
    </w:p>
    <w:p w14:paraId="67E043B2" w14:textId="4524079A" w:rsidR="76B6C12B" w:rsidRDefault="76B6C12B" w:rsidP="192ABF88">
      <w:pPr>
        <w:spacing w:before="120"/>
        <w:jc w:val="both"/>
        <w:rPr>
          <w:b/>
          <w:bCs/>
          <w:sz w:val="22"/>
          <w:szCs w:val="22"/>
        </w:rPr>
      </w:pPr>
      <w:r w:rsidRPr="00F74341">
        <w:rPr>
          <w:b/>
          <w:bCs/>
          <w:sz w:val="22"/>
          <w:szCs w:val="22"/>
        </w:rPr>
        <w:t xml:space="preserve">Transactional Procurement </w:t>
      </w:r>
    </w:p>
    <w:p w14:paraId="1DC1F723" w14:textId="192C1C88" w:rsidR="76B6C12B" w:rsidRDefault="76B6C12B" w:rsidP="192ABF88">
      <w:pPr>
        <w:spacing w:before="120"/>
        <w:jc w:val="both"/>
        <w:rPr>
          <w:sz w:val="22"/>
          <w:szCs w:val="22"/>
        </w:rPr>
      </w:pPr>
      <w:r w:rsidRPr="192ABF88">
        <w:rPr>
          <w:sz w:val="22"/>
          <w:szCs w:val="22"/>
        </w:rPr>
        <w:t>Melbo</w:t>
      </w:r>
      <w:r w:rsidR="00EE33D8">
        <w:rPr>
          <w:sz w:val="22"/>
          <w:szCs w:val="22"/>
        </w:rPr>
        <w:t>urne Water employs a decentralis</w:t>
      </w:r>
      <w:r w:rsidRPr="192ABF88">
        <w:rPr>
          <w:sz w:val="22"/>
          <w:szCs w:val="22"/>
        </w:rPr>
        <w:t>ed procurement model for transactional procurement, wherein each business unit is responsible for the entire purchase-to-payment lifecycle process</w:t>
      </w:r>
      <w:r w:rsidR="0054331D">
        <w:rPr>
          <w:sz w:val="22"/>
          <w:szCs w:val="22"/>
        </w:rPr>
        <w:t xml:space="preserve"> within the framework and systems established by the Procurement function</w:t>
      </w:r>
      <w:r w:rsidRPr="192ABF88">
        <w:rPr>
          <w:sz w:val="22"/>
          <w:szCs w:val="22"/>
        </w:rPr>
        <w:t xml:space="preserve">. This means that business units independently engage with suppliers and arrange contracts for low-risk engagements. To support compliance, the Procurement function, which oversees the purchase-to-payment lifecycle, has introduced a Buying Tool. This web-based questionnaire equips Melbourne Water's </w:t>
      </w:r>
      <w:r w:rsidRPr="192ABF88">
        <w:rPr>
          <w:sz w:val="22"/>
          <w:szCs w:val="22"/>
        </w:rPr>
        <w:lastRenderedPageBreak/>
        <w:t>Buyers with a comprehensive understanding of the various risks associated with their purchases.</w:t>
      </w:r>
    </w:p>
    <w:p w14:paraId="79EE5F59" w14:textId="77777777" w:rsidR="001E7D13" w:rsidRDefault="001E7D13" w:rsidP="192ABF88">
      <w:pPr>
        <w:spacing w:before="120"/>
        <w:jc w:val="both"/>
        <w:rPr>
          <w:b/>
          <w:bCs/>
          <w:sz w:val="22"/>
          <w:szCs w:val="22"/>
        </w:rPr>
      </w:pPr>
    </w:p>
    <w:p w14:paraId="3E8690B8" w14:textId="20947237" w:rsidR="76B6C12B" w:rsidRDefault="76B6C12B" w:rsidP="192ABF88">
      <w:pPr>
        <w:spacing w:before="120"/>
        <w:jc w:val="both"/>
      </w:pPr>
      <w:r w:rsidRPr="00F74341">
        <w:rPr>
          <w:b/>
          <w:bCs/>
          <w:sz w:val="22"/>
          <w:szCs w:val="22"/>
        </w:rPr>
        <w:t>Strategic Procurement</w:t>
      </w:r>
      <w:r w:rsidRPr="192ABF88">
        <w:rPr>
          <w:sz w:val="22"/>
          <w:szCs w:val="22"/>
        </w:rPr>
        <w:t xml:space="preserve"> </w:t>
      </w:r>
    </w:p>
    <w:p w14:paraId="63B9CA60" w14:textId="7C50C4A9" w:rsidR="76B6C12B" w:rsidRDefault="76B6C12B" w:rsidP="192ABF88">
      <w:pPr>
        <w:spacing w:before="120"/>
        <w:jc w:val="both"/>
      </w:pPr>
      <w:r w:rsidRPr="192ABF88">
        <w:rPr>
          <w:sz w:val="22"/>
          <w:szCs w:val="22"/>
        </w:rPr>
        <w:t>The central Procurement team takes the lead in strategic procurement initiatives, coordinating and managing high-complexity procurement activities.</w:t>
      </w:r>
    </w:p>
    <w:p w14:paraId="54401F33" w14:textId="394B35F5" w:rsidR="76B6C12B" w:rsidRDefault="76B6C12B" w:rsidP="192ABF88">
      <w:pPr>
        <w:spacing w:before="120"/>
        <w:jc w:val="both"/>
      </w:pPr>
      <w:r w:rsidRPr="192ABF88">
        <w:rPr>
          <w:sz w:val="22"/>
          <w:szCs w:val="22"/>
        </w:rPr>
        <w:t>Melbourne Water maintains a set of guidelines, frameworks, policies, and procedures that enable different business units to determine the level of involvement required from the Procurement team. For instance, procurement activities flagged as high risk necessitate direct engagement with the Procurement Team.</w:t>
      </w:r>
    </w:p>
    <w:p w14:paraId="4B161BA3" w14:textId="3725EA4F" w:rsidR="76B6C12B" w:rsidRDefault="76B6C12B" w:rsidP="192ABF88">
      <w:pPr>
        <w:spacing w:before="120"/>
        <w:jc w:val="both"/>
      </w:pPr>
      <w:r w:rsidRPr="192ABF88">
        <w:rPr>
          <w:sz w:val="22"/>
          <w:szCs w:val="22"/>
        </w:rPr>
        <w:t xml:space="preserve">In alignment with the expectations outlined in the Commonwealth Modern Slavery Act 2018: Guidance for Reporting Entities and a commitment to continuous improvement, Melbourne Water is currently </w:t>
      </w:r>
      <w:r w:rsidR="0054331D">
        <w:rPr>
          <w:sz w:val="22"/>
          <w:szCs w:val="22"/>
        </w:rPr>
        <w:t>enhancing</w:t>
      </w:r>
      <w:r w:rsidRPr="192ABF88">
        <w:rPr>
          <w:sz w:val="22"/>
          <w:szCs w:val="22"/>
        </w:rPr>
        <w:t xml:space="preserve"> the Buying Tool to incorporate specific questions related to modern slavery. This enhancement will ensure early-stage consideration of modern slavery risks in the procurement process. Please refer to the 'Progress Update' section for more detailed information (item 1).</w:t>
      </w:r>
    </w:p>
    <w:p w14:paraId="2AF1214E" w14:textId="3E1B3F18" w:rsidR="00B70D95" w:rsidRDefault="00B70D95" w:rsidP="00FF5D9C">
      <w:pPr>
        <w:rPr>
          <w:rFonts w:asciiTheme="majorHAnsi" w:eastAsiaTheme="majorEastAsia" w:hAnsiTheme="majorHAnsi" w:cstheme="majorBidi"/>
          <w:b/>
          <w:bCs/>
          <w:szCs w:val="28"/>
        </w:rPr>
      </w:pPr>
    </w:p>
    <w:p w14:paraId="3650613F" w14:textId="77777777" w:rsidR="001E7D13" w:rsidRDefault="001E7D13" w:rsidP="00FF5D9C">
      <w:pPr>
        <w:rPr>
          <w:rFonts w:asciiTheme="majorHAnsi" w:eastAsiaTheme="majorEastAsia" w:hAnsiTheme="majorHAnsi" w:cstheme="majorBidi"/>
          <w:b/>
          <w:bCs/>
          <w:szCs w:val="28"/>
        </w:rPr>
      </w:pPr>
    </w:p>
    <w:p w14:paraId="7F976B99" w14:textId="77777777" w:rsidR="00FF5D9C" w:rsidRDefault="00FF5D9C" w:rsidP="00FF5D9C">
      <w:pPr>
        <w:rPr>
          <w:rFonts w:asciiTheme="majorHAnsi" w:eastAsiaTheme="majorEastAsia" w:hAnsiTheme="majorHAnsi" w:cstheme="majorBidi"/>
          <w:b/>
          <w:bCs/>
          <w:szCs w:val="28"/>
        </w:rPr>
      </w:pPr>
      <w:r>
        <w:rPr>
          <w:rFonts w:asciiTheme="majorHAnsi" w:eastAsiaTheme="majorEastAsia" w:hAnsiTheme="majorHAnsi" w:cstheme="majorBidi"/>
          <w:b/>
          <w:bCs/>
          <w:szCs w:val="28"/>
        </w:rPr>
        <w:t>United Nations Sustainable Development Goals (SDGs)</w:t>
      </w:r>
    </w:p>
    <w:p w14:paraId="6F07CA9C" w14:textId="77777777" w:rsidR="00FF5D9C" w:rsidRDefault="00FF5D9C" w:rsidP="0064155E">
      <w:pPr>
        <w:spacing w:before="120"/>
        <w:jc w:val="both"/>
        <w:rPr>
          <w:sz w:val="22"/>
        </w:rPr>
      </w:pPr>
      <w:r>
        <w:rPr>
          <w:sz w:val="22"/>
        </w:rPr>
        <w:t>Melbourne Water continues to be a signatory of the United Nations Global Compact.  As such, our operations and our procurement practices are guided by the SDGs.  In line with the nature of our organisation, the following SDGs are a priority for Melbourne Water</w:t>
      </w:r>
      <w:r w:rsidR="001D2858">
        <w:rPr>
          <w:sz w:val="22"/>
        </w:rPr>
        <w:t xml:space="preserve"> and relate to modern slavery</w:t>
      </w:r>
      <w:r>
        <w:rPr>
          <w:sz w:val="22"/>
        </w:rPr>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ntaining images of the SGDs"/>
        <w:tblDescription w:val="Table containing images of the SGDs"/>
      </w:tblPr>
      <w:tblGrid>
        <w:gridCol w:w="1925"/>
        <w:gridCol w:w="1925"/>
        <w:gridCol w:w="1926"/>
        <w:gridCol w:w="1926"/>
        <w:gridCol w:w="1926"/>
      </w:tblGrid>
      <w:tr w:rsidR="00FF5D9C" w14:paraId="6D06C481" w14:textId="77777777" w:rsidTr="00A26F72">
        <w:trPr>
          <w:jc w:val="center"/>
        </w:trPr>
        <w:tc>
          <w:tcPr>
            <w:tcW w:w="1925" w:type="dxa"/>
            <w:vAlign w:val="bottom"/>
          </w:tcPr>
          <w:p w14:paraId="18F4B098" w14:textId="77777777" w:rsidR="00FF5D9C" w:rsidRDefault="00FF5D9C" w:rsidP="004B4FBC">
            <w:pPr>
              <w:pStyle w:val="BodyText"/>
            </w:pPr>
            <w:r>
              <w:rPr>
                <w:b/>
                <w:noProof/>
              </w:rPr>
              <w:drawing>
                <wp:inline distT="0" distB="0" distL="0" distR="0" wp14:anchorId="4480D30D" wp14:editId="1D2D6C4C">
                  <wp:extent cx="997528" cy="932815"/>
                  <wp:effectExtent l="0" t="0" r="0" b="0"/>
                  <wp:docPr id="11" name="Picture 11" descr="Good health and well-being" title="SD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139" t="20261" r="49540" b="52483"/>
                          <a:stretch/>
                        </pic:blipFill>
                        <pic:spPr bwMode="auto">
                          <a:xfrm>
                            <a:off x="0" y="0"/>
                            <a:ext cx="998874" cy="934073"/>
                          </a:xfrm>
                          <a:prstGeom prst="rect">
                            <a:avLst/>
                          </a:prstGeom>
                          <a:ln>
                            <a:noFill/>
                          </a:ln>
                          <a:extLst>
                            <a:ext uri="{53640926-AAD7-44D8-BBD7-CCE9431645EC}">
                              <a14:shadowObscured xmlns:a14="http://schemas.microsoft.com/office/drawing/2010/main"/>
                            </a:ext>
                          </a:extLst>
                        </pic:spPr>
                      </pic:pic>
                    </a:graphicData>
                  </a:graphic>
                </wp:inline>
              </w:drawing>
            </w:r>
          </w:p>
        </w:tc>
        <w:tc>
          <w:tcPr>
            <w:tcW w:w="1925" w:type="dxa"/>
            <w:vAlign w:val="bottom"/>
          </w:tcPr>
          <w:p w14:paraId="7E277CAC" w14:textId="77777777" w:rsidR="00FF5D9C" w:rsidRDefault="00FF5D9C" w:rsidP="004B4FBC">
            <w:pPr>
              <w:pStyle w:val="BodyText"/>
            </w:pPr>
            <w:r>
              <w:rPr>
                <w:b/>
                <w:noProof/>
              </w:rPr>
              <w:drawing>
                <wp:inline distT="0" distB="0" distL="0" distR="0" wp14:anchorId="72A05987" wp14:editId="0C97798C">
                  <wp:extent cx="1007110" cy="924180"/>
                  <wp:effectExtent l="0" t="0" r="0" b="0"/>
                  <wp:docPr id="14" name="Picture 14" descr="Gender equality" title="SD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5278" t="20546" r="18261" b="52477"/>
                          <a:stretch/>
                        </pic:blipFill>
                        <pic:spPr bwMode="auto">
                          <a:xfrm>
                            <a:off x="0" y="0"/>
                            <a:ext cx="1007453" cy="924495"/>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bottom"/>
          </w:tcPr>
          <w:p w14:paraId="4BE6E14C" w14:textId="77777777" w:rsidR="00FF5D9C" w:rsidRDefault="00FF5D9C" w:rsidP="004B4FBC">
            <w:pPr>
              <w:pStyle w:val="BodyText"/>
            </w:pPr>
            <w:r>
              <w:rPr>
                <w:b/>
                <w:noProof/>
              </w:rPr>
              <w:drawing>
                <wp:inline distT="0" distB="0" distL="0" distR="0" wp14:anchorId="2A1E99BF" wp14:editId="72FCFC77">
                  <wp:extent cx="982218" cy="932815"/>
                  <wp:effectExtent l="0" t="0" r="0" b="0"/>
                  <wp:docPr id="16" name="Picture 16" descr="Decent work and economic growth" title="SD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9271" t="47513" r="64656" b="25227"/>
                          <a:stretch/>
                        </pic:blipFill>
                        <pic:spPr bwMode="auto">
                          <a:xfrm>
                            <a:off x="0" y="0"/>
                            <a:ext cx="983673" cy="934197"/>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bottom"/>
          </w:tcPr>
          <w:p w14:paraId="735E028A" w14:textId="77777777" w:rsidR="00FF5D9C" w:rsidRDefault="00FF5D9C" w:rsidP="004B4FBC">
            <w:pPr>
              <w:pStyle w:val="BodyText"/>
            </w:pPr>
            <w:r>
              <w:rPr>
                <w:b/>
                <w:noProof/>
              </w:rPr>
              <w:drawing>
                <wp:inline distT="0" distB="0" distL="0" distR="0" wp14:anchorId="6E6E5764" wp14:editId="1A1B8267">
                  <wp:extent cx="1017087" cy="923895"/>
                  <wp:effectExtent l="0" t="0" r="0" b="0"/>
                  <wp:docPr id="17" name="Picture 17" descr="Reduced inequalities" title="SD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9722" t="47513" r="33650" b="25513"/>
                          <a:stretch/>
                        </pic:blipFill>
                        <pic:spPr bwMode="auto">
                          <a:xfrm>
                            <a:off x="0" y="0"/>
                            <a:ext cx="1017659" cy="924415"/>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bottom"/>
          </w:tcPr>
          <w:p w14:paraId="7894517B" w14:textId="77777777" w:rsidR="00FF5D9C" w:rsidRDefault="00FF5D9C" w:rsidP="004B4FBC">
            <w:pPr>
              <w:pStyle w:val="BodyText"/>
            </w:pPr>
            <w:r>
              <w:rPr>
                <w:b/>
                <w:noProof/>
              </w:rPr>
              <w:drawing>
                <wp:inline distT="0" distB="0" distL="0" distR="0" wp14:anchorId="2C6672A0" wp14:editId="7148295B">
                  <wp:extent cx="1012197" cy="918843"/>
                  <wp:effectExtent l="0" t="0" r="0" b="0"/>
                  <wp:docPr id="20" name="Picture 20" descr="Responsible consumption and production" title="SD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0825" t="47799" r="2627" b="25374"/>
                          <a:stretch/>
                        </pic:blipFill>
                        <pic:spPr bwMode="auto">
                          <a:xfrm>
                            <a:off x="0" y="0"/>
                            <a:ext cx="1012804" cy="9193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AD8D90" w14:textId="77777777" w:rsidR="00040D22" w:rsidRDefault="001D2858" w:rsidP="00FF5D9C">
      <w:pPr>
        <w:jc w:val="both"/>
        <w:rPr>
          <w:sz w:val="22"/>
        </w:rPr>
      </w:pPr>
      <w:r>
        <w:rPr>
          <w:sz w:val="22"/>
        </w:rPr>
        <w:t xml:space="preserve">Taking into consideration that social, economic and gender inequalities increase </w:t>
      </w:r>
      <w:r w:rsidR="009B5A9B">
        <w:rPr>
          <w:sz w:val="22"/>
        </w:rPr>
        <w:t>modern slavery risks</w:t>
      </w:r>
      <w:r>
        <w:rPr>
          <w:sz w:val="22"/>
        </w:rPr>
        <w:t xml:space="preserve">, </w:t>
      </w:r>
      <w:r w:rsidR="00FF5D9C">
        <w:rPr>
          <w:sz w:val="22"/>
        </w:rPr>
        <w:t xml:space="preserve">Melbourne Water prioritises </w:t>
      </w:r>
      <w:r w:rsidR="009B5A9B">
        <w:rPr>
          <w:sz w:val="22"/>
        </w:rPr>
        <w:t>these SDGs in our operations and supply chain</w:t>
      </w:r>
      <w:r w:rsidR="00FF5D9C">
        <w:rPr>
          <w:sz w:val="22"/>
        </w:rPr>
        <w:t>.</w:t>
      </w:r>
    </w:p>
    <w:p w14:paraId="181C9B2A" w14:textId="497F4040" w:rsidR="00FF5D9C" w:rsidRPr="00411C39" w:rsidRDefault="00FF5D9C" w:rsidP="00FF5D9C">
      <w:pPr>
        <w:jc w:val="both"/>
        <w:rPr>
          <w:b/>
          <w:bCs/>
          <w:i/>
          <w:iCs/>
          <w:sz w:val="22"/>
        </w:rPr>
      </w:pPr>
    </w:p>
    <w:p w14:paraId="38B5AD18" w14:textId="77777777" w:rsidR="001E7D13" w:rsidRDefault="001E7D13" w:rsidP="003E71F1">
      <w:pPr>
        <w:jc w:val="both"/>
        <w:rPr>
          <w:rFonts w:asciiTheme="majorHAnsi" w:hAnsiTheme="majorHAnsi"/>
          <w:b/>
          <w:color w:val="75BB19" w:themeColor="accent4"/>
          <w:sz w:val="28"/>
        </w:rPr>
      </w:pPr>
    </w:p>
    <w:p w14:paraId="1C796989" w14:textId="186368BC" w:rsidR="00FF5D9C" w:rsidRDefault="00FF5D9C" w:rsidP="003E71F1">
      <w:pPr>
        <w:jc w:val="both"/>
        <w:rPr>
          <w:rFonts w:asciiTheme="majorHAnsi" w:hAnsiTheme="majorHAnsi"/>
          <w:b/>
        </w:rPr>
      </w:pPr>
      <w:r>
        <w:rPr>
          <w:rFonts w:asciiTheme="majorHAnsi" w:hAnsiTheme="majorHAnsi"/>
          <w:b/>
          <w:color w:val="75BB19" w:themeColor="accent4"/>
          <w:sz w:val="28"/>
        </w:rPr>
        <w:t xml:space="preserve">Supplier </w:t>
      </w:r>
      <w:r w:rsidR="006804E8">
        <w:rPr>
          <w:rFonts w:asciiTheme="majorHAnsi" w:hAnsiTheme="majorHAnsi"/>
          <w:b/>
          <w:color w:val="75BB19" w:themeColor="accent4"/>
          <w:sz w:val="28"/>
        </w:rPr>
        <w:t xml:space="preserve">selection and </w:t>
      </w:r>
      <w:r>
        <w:rPr>
          <w:rFonts w:asciiTheme="majorHAnsi" w:hAnsiTheme="majorHAnsi"/>
          <w:b/>
          <w:color w:val="75BB19" w:themeColor="accent4"/>
          <w:sz w:val="28"/>
        </w:rPr>
        <w:t>engagement</w:t>
      </w:r>
    </w:p>
    <w:p w14:paraId="78D266FC" w14:textId="77777777" w:rsidR="00FF5D9C" w:rsidRDefault="00FF5D9C" w:rsidP="003E71F1">
      <w:pPr>
        <w:jc w:val="both"/>
        <w:rPr>
          <w:rFonts w:asciiTheme="majorHAnsi" w:hAnsiTheme="majorHAnsi"/>
          <w:b/>
        </w:rPr>
      </w:pPr>
    </w:p>
    <w:p w14:paraId="3AC5D6EB" w14:textId="77777777" w:rsidR="003E71F1" w:rsidRDefault="003E71F1" w:rsidP="003E71F1">
      <w:pPr>
        <w:jc w:val="both"/>
        <w:rPr>
          <w:rFonts w:asciiTheme="majorHAnsi" w:hAnsiTheme="majorHAnsi"/>
          <w:b/>
        </w:rPr>
      </w:pPr>
      <w:r>
        <w:rPr>
          <w:rFonts w:asciiTheme="majorHAnsi" w:hAnsiTheme="majorHAnsi"/>
          <w:b/>
        </w:rPr>
        <w:t>Supplier Code of Conduct</w:t>
      </w:r>
    </w:p>
    <w:p w14:paraId="52D2DB7F" w14:textId="0E3E034B" w:rsidR="003E71F1" w:rsidRDefault="003E71F1" w:rsidP="003E71F1">
      <w:pPr>
        <w:jc w:val="both"/>
        <w:rPr>
          <w:sz w:val="22"/>
        </w:rPr>
      </w:pPr>
      <w:r>
        <w:rPr>
          <w:sz w:val="22"/>
        </w:rPr>
        <w:t>In line with the Victorian Government Procurement Policies, all Melbourne Water tendering activity requires vendors to adhere to the Victorian Government Supplier Code of Conduct (</w:t>
      </w:r>
      <w:r w:rsidRPr="004B6D59">
        <w:rPr>
          <w:b/>
          <w:sz w:val="22"/>
        </w:rPr>
        <w:t>the Code</w:t>
      </w:r>
      <w:r>
        <w:rPr>
          <w:sz w:val="22"/>
        </w:rPr>
        <w:t xml:space="preserve">).  Among other aspects, the Code requires </w:t>
      </w:r>
      <w:r w:rsidR="0054331D">
        <w:rPr>
          <w:sz w:val="22"/>
        </w:rPr>
        <w:t xml:space="preserve">suppliers </w:t>
      </w:r>
      <w:r>
        <w:rPr>
          <w:sz w:val="22"/>
        </w:rPr>
        <w:t xml:space="preserve">to comply with human rights obligations and ensure that involuntary or underage labour </w:t>
      </w:r>
      <w:r>
        <w:rPr>
          <w:sz w:val="22"/>
        </w:rPr>
        <w:lastRenderedPageBreak/>
        <w:t xml:space="preserve">does not take place. The Code also requires </w:t>
      </w:r>
      <w:r w:rsidR="0054331D">
        <w:rPr>
          <w:sz w:val="22"/>
        </w:rPr>
        <w:t xml:space="preserve">suppliers </w:t>
      </w:r>
      <w:r>
        <w:rPr>
          <w:sz w:val="22"/>
        </w:rPr>
        <w:t>to ensure that workers are paid in line with all applicable laws and regulations and that workers are able to associate</w:t>
      </w:r>
      <w:r w:rsidR="00D22399">
        <w:rPr>
          <w:sz w:val="22"/>
        </w:rPr>
        <w:t xml:space="preserve"> freely</w:t>
      </w:r>
      <w:r>
        <w:rPr>
          <w:sz w:val="22"/>
        </w:rPr>
        <w:t>.</w:t>
      </w:r>
    </w:p>
    <w:p w14:paraId="7E3B8713" w14:textId="77777777" w:rsidR="003871D3" w:rsidRDefault="003871D3" w:rsidP="00B130DE">
      <w:pPr>
        <w:jc w:val="both"/>
        <w:rPr>
          <w:sz w:val="22"/>
        </w:rPr>
      </w:pPr>
    </w:p>
    <w:p w14:paraId="1492D8FD" w14:textId="77777777" w:rsidR="003871D3" w:rsidRPr="00E37353" w:rsidRDefault="003871D3" w:rsidP="003871D3">
      <w:pPr>
        <w:jc w:val="both"/>
        <w:rPr>
          <w:rFonts w:asciiTheme="majorHAnsi" w:hAnsiTheme="majorHAnsi"/>
          <w:b/>
        </w:rPr>
      </w:pPr>
      <w:r w:rsidRPr="00F734EA">
        <w:rPr>
          <w:rFonts w:asciiTheme="majorHAnsi" w:hAnsiTheme="majorHAnsi"/>
          <w:b/>
        </w:rPr>
        <w:t xml:space="preserve">Contract </w:t>
      </w:r>
      <w:r w:rsidR="001B75B4" w:rsidRPr="00F734EA">
        <w:rPr>
          <w:rFonts w:asciiTheme="majorHAnsi" w:hAnsiTheme="majorHAnsi"/>
          <w:b/>
        </w:rPr>
        <w:t>t</w:t>
      </w:r>
      <w:r w:rsidRPr="00E37353">
        <w:rPr>
          <w:rFonts w:asciiTheme="majorHAnsi" w:hAnsiTheme="majorHAnsi"/>
          <w:b/>
        </w:rPr>
        <w:t>erms</w:t>
      </w:r>
    </w:p>
    <w:p w14:paraId="609B0C2B" w14:textId="14BD12BA" w:rsidR="00A26F72" w:rsidRPr="001E3BFF" w:rsidRDefault="003871D3" w:rsidP="007778DC">
      <w:pPr>
        <w:spacing w:before="120"/>
        <w:jc w:val="both"/>
        <w:rPr>
          <w:sz w:val="22"/>
        </w:rPr>
      </w:pPr>
      <w:r w:rsidRPr="000F3D18">
        <w:rPr>
          <w:sz w:val="22"/>
        </w:rPr>
        <w:t xml:space="preserve">Melbourne Water employees are directed to use the Melbourne standard terms in procurement engagements initiated outside of the Procurement </w:t>
      </w:r>
      <w:r w:rsidR="0054331D">
        <w:rPr>
          <w:sz w:val="22"/>
        </w:rPr>
        <w:t xml:space="preserve">and Contract Management </w:t>
      </w:r>
      <w:r w:rsidR="00352CBB" w:rsidRPr="000F3D18">
        <w:rPr>
          <w:sz w:val="22"/>
        </w:rPr>
        <w:t>function</w:t>
      </w:r>
      <w:r w:rsidRPr="000F3D18">
        <w:rPr>
          <w:sz w:val="22"/>
        </w:rPr>
        <w:t xml:space="preserve">. Where there are deviations from the standard terms, the Procurement </w:t>
      </w:r>
      <w:r w:rsidR="0054331D">
        <w:rPr>
          <w:sz w:val="22"/>
        </w:rPr>
        <w:t xml:space="preserve">and Contract Management </w:t>
      </w:r>
      <w:r w:rsidR="00352CBB" w:rsidRPr="000F3D18">
        <w:rPr>
          <w:sz w:val="22"/>
        </w:rPr>
        <w:t xml:space="preserve">function </w:t>
      </w:r>
      <w:r w:rsidRPr="000F3D18">
        <w:rPr>
          <w:sz w:val="22"/>
        </w:rPr>
        <w:t xml:space="preserve">are engaged to ensure oversight.  Melbourne Water </w:t>
      </w:r>
      <w:r w:rsidR="00752AA1" w:rsidRPr="000F3D18">
        <w:rPr>
          <w:sz w:val="22"/>
        </w:rPr>
        <w:t xml:space="preserve">has used standard templates with Modern Slavery clauses since its implementation and </w:t>
      </w:r>
      <w:r w:rsidR="00A26F72" w:rsidRPr="000F3D18">
        <w:rPr>
          <w:sz w:val="22"/>
        </w:rPr>
        <w:t xml:space="preserve">throughout the </w:t>
      </w:r>
      <w:r w:rsidR="00A46F60" w:rsidRPr="000F3D18">
        <w:rPr>
          <w:sz w:val="22"/>
        </w:rPr>
        <w:t>R</w:t>
      </w:r>
      <w:r w:rsidR="00A26F72" w:rsidRPr="000F3D18">
        <w:rPr>
          <w:sz w:val="22"/>
        </w:rPr>
        <w:t xml:space="preserve">eporting </w:t>
      </w:r>
      <w:r w:rsidR="00A46F60" w:rsidRPr="000F3D18">
        <w:rPr>
          <w:sz w:val="22"/>
        </w:rPr>
        <w:t>P</w:t>
      </w:r>
      <w:r w:rsidR="00A26F72" w:rsidRPr="000F3D18">
        <w:rPr>
          <w:sz w:val="22"/>
        </w:rPr>
        <w:t>eriod.</w:t>
      </w:r>
    </w:p>
    <w:p w14:paraId="372EB88B" w14:textId="77777777" w:rsidR="000F3D18" w:rsidRPr="001E3BFF" w:rsidRDefault="000F3D18" w:rsidP="007778DC">
      <w:pPr>
        <w:spacing w:before="120"/>
        <w:jc w:val="both"/>
        <w:rPr>
          <w:sz w:val="22"/>
        </w:rPr>
      </w:pPr>
      <w:r w:rsidRPr="001E3BFF">
        <w:rPr>
          <w:sz w:val="22"/>
        </w:rPr>
        <w:t xml:space="preserve">The Melbourne Water standard terms specify that suppliers are not to engage in modern slavery activities, and that suppliers may be subject to audits.  </w:t>
      </w:r>
    </w:p>
    <w:p w14:paraId="166A8E0E" w14:textId="77777777" w:rsidR="000F3D18" w:rsidRPr="00F734EA" w:rsidRDefault="000F3D18" w:rsidP="007778DC">
      <w:pPr>
        <w:spacing w:before="120"/>
        <w:jc w:val="both"/>
        <w:rPr>
          <w:sz w:val="22"/>
        </w:rPr>
      </w:pPr>
    </w:p>
    <w:p w14:paraId="1E9860E8" w14:textId="447DED0E" w:rsidR="00AA694B" w:rsidRPr="00E37353" w:rsidRDefault="00AA694B" w:rsidP="00AA694B">
      <w:pPr>
        <w:jc w:val="both"/>
        <w:rPr>
          <w:rFonts w:asciiTheme="majorHAnsi" w:hAnsiTheme="majorHAnsi"/>
          <w:b/>
        </w:rPr>
      </w:pPr>
      <w:r w:rsidRPr="00F734EA">
        <w:rPr>
          <w:rFonts w:asciiTheme="majorHAnsi" w:hAnsiTheme="majorHAnsi"/>
          <w:b/>
        </w:rPr>
        <w:t xml:space="preserve">Contract </w:t>
      </w:r>
      <w:r>
        <w:rPr>
          <w:rFonts w:asciiTheme="majorHAnsi" w:hAnsiTheme="majorHAnsi"/>
          <w:b/>
        </w:rPr>
        <w:t>register</w:t>
      </w:r>
    </w:p>
    <w:p w14:paraId="229E8D0B" w14:textId="0789069A" w:rsidR="00AA694B" w:rsidRDefault="00020FD3" w:rsidP="001E3BFF">
      <w:pPr>
        <w:jc w:val="both"/>
        <w:rPr>
          <w:sz w:val="22"/>
        </w:rPr>
      </w:pPr>
      <w:r>
        <w:rPr>
          <w:sz w:val="22"/>
        </w:rPr>
        <w:t>During the Reporting Period, Melbourne Water’s</w:t>
      </w:r>
      <w:r w:rsidRPr="00AA694B">
        <w:rPr>
          <w:sz w:val="22"/>
        </w:rPr>
        <w:t xml:space="preserve"> </w:t>
      </w:r>
      <w:r w:rsidR="00AA694B">
        <w:rPr>
          <w:sz w:val="22"/>
        </w:rPr>
        <w:t xml:space="preserve">Contract register platform, </w:t>
      </w:r>
      <w:r w:rsidR="00AA694B" w:rsidRPr="00AA694B">
        <w:rPr>
          <w:sz w:val="22"/>
        </w:rPr>
        <w:t>Zycus</w:t>
      </w:r>
      <w:r w:rsidR="00AA694B">
        <w:rPr>
          <w:sz w:val="22"/>
        </w:rPr>
        <w:t>,</w:t>
      </w:r>
      <w:r w:rsidR="00AA694B" w:rsidRPr="00AA694B">
        <w:rPr>
          <w:sz w:val="22"/>
        </w:rPr>
        <w:t xml:space="preserve"> has been </w:t>
      </w:r>
      <w:r>
        <w:rPr>
          <w:sz w:val="22"/>
        </w:rPr>
        <w:t>enhanced</w:t>
      </w:r>
      <w:r w:rsidRPr="00AA694B">
        <w:rPr>
          <w:sz w:val="22"/>
        </w:rPr>
        <w:t xml:space="preserve"> </w:t>
      </w:r>
      <w:r w:rsidR="00AA694B" w:rsidRPr="00AA694B">
        <w:rPr>
          <w:sz w:val="22"/>
        </w:rPr>
        <w:t xml:space="preserve">to show fields on spend category and Risk details including Modern Slavery. </w:t>
      </w:r>
      <w:r w:rsidR="00AA694B">
        <w:rPr>
          <w:sz w:val="22"/>
        </w:rPr>
        <w:t>The c</w:t>
      </w:r>
      <w:r w:rsidR="00AA694B" w:rsidRPr="00AA694B">
        <w:rPr>
          <w:sz w:val="22"/>
        </w:rPr>
        <w:t>ontract platform can incorporate controls and actions, residual risk rating and risk owner</w:t>
      </w:r>
      <w:r w:rsidR="00AA694B">
        <w:rPr>
          <w:sz w:val="22"/>
        </w:rPr>
        <w:t xml:space="preserve"> if required</w:t>
      </w:r>
      <w:r w:rsidR="00AA694B" w:rsidRPr="00AA694B">
        <w:rPr>
          <w:sz w:val="22"/>
        </w:rPr>
        <w:t>.</w:t>
      </w:r>
      <w:r w:rsidR="00EE33D8">
        <w:rPr>
          <w:sz w:val="22"/>
        </w:rPr>
        <w:t xml:space="preserve"> Where applicable, new contracts added into the register will have controls and actions to reduce the risk of modern slavery.</w:t>
      </w:r>
    </w:p>
    <w:p w14:paraId="336AB9F4" w14:textId="77777777" w:rsidR="00AA694B" w:rsidRDefault="00AA694B" w:rsidP="00AA694B">
      <w:pPr>
        <w:rPr>
          <w:sz w:val="22"/>
        </w:rPr>
      </w:pPr>
    </w:p>
    <w:p w14:paraId="1E3A65FD" w14:textId="3B04C344" w:rsidR="00C279C7" w:rsidRDefault="00AA694B" w:rsidP="00AA694B">
      <w:pPr>
        <w:rPr>
          <w:rFonts w:asciiTheme="majorHAnsi" w:hAnsiTheme="majorHAnsi"/>
          <w:b/>
          <w:color w:val="75BB19" w:themeColor="accent4"/>
          <w:sz w:val="28"/>
        </w:rPr>
      </w:pPr>
      <w:r>
        <w:rPr>
          <w:noProof/>
        </w:rPr>
        <mc:AlternateContent>
          <mc:Choice Requires="wps">
            <w:drawing>
              <wp:anchor distT="0" distB="0" distL="114300" distR="114300" simplePos="0" relativeHeight="251659264" behindDoc="0" locked="0" layoutInCell="1" allowOverlap="1" wp14:anchorId="40C3DD7F" wp14:editId="6A13A421">
                <wp:simplePos x="0" y="0"/>
                <wp:positionH relativeFrom="margin">
                  <wp:posOffset>-635</wp:posOffset>
                </wp:positionH>
                <wp:positionV relativeFrom="paragraph">
                  <wp:posOffset>1687401</wp:posOffset>
                </wp:positionV>
                <wp:extent cx="6242050" cy="385845"/>
                <wp:effectExtent l="0" t="0" r="25400" b="14605"/>
                <wp:wrapNone/>
                <wp:docPr id="27" name="Rectangle 27"/>
                <wp:cNvGraphicFramePr/>
                <a:graphic xmlns:a="http://schemas.openxmlformats.org/drawingml/2006/main">
                  <a:graphicData uri="http://schemas.microsoft.com/office/word/2010/wordprocessingShape">
                    <wps:wsp>
                      <wps:cNvSpPr/>
                      <wps:spPr>
                        <a:xfrm>
                          <a:off x="0" y="0"/>
                          <a:ext cx="6242050" cy="3858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087D8" id="Rectangle 27" o:spid="_x0000_s1026" style="position:absolute;margin-left:-.05pt;margin-top:132.85pt;width:491.5pt;height:30.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" filled="f" strokecolor="#f0ab00 [3209]" strokeweight="2pt">
                <w10:wrap anchorx="margin"/>
              </v:rect>
            </w:pict>
          </mc:Fallback>
        </mc:AlternateContent>
      </w:r>
      <w:r>
        <w:rPr>
          <w:noProof/>
        </w:rPr>
        <w:drawing>
          <wp:inline distT="0" distB="0" distL="0" distR="0" wp14:anchorId="4D909DA7" wp14:editId="3FFCED67">
            <wp:extent cx="6120130" cy="29451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945130"/>
                    </a:xfrm>
                    <a:prstGeom prst="rect">
                      <a:avLst/>
                    </a:prstGeom>
                  </pic:spPr>
                </pic:pic>
              </a:graphicData>
            </a:graphic>
          </wp:inline>
        </w:drawing>
      </w:r>
      <w:r>
        <w:rPr>
          <w:rFonts w:asciiTheme="majorHAnsi" w:hAnsiTheme="majorHAnsi"/>
          <w:b/>
          <w:color w:val="75BB19" w:themeColor="accent4"/>
          <w:sz w:val="28"/>
        </w:rPr>
        <w:t xml:space="preserve"> </w:t>
      </w:r>
      <w:r w:rsidR="00C279C7">
        <w:rPr>
          <w:rFonts w:asciiTheme="majorHAnsi" w:hAnsiTheme="majorHAnsi"/>
          <w:b/>
          <w:color w:val="75BB19" w:themeColor="accent4"/>
          <w:sz w:val="28"/>
        </w:rPr>
        <w:br w:type="page"/>
      </w:r>
    </w:p>
    <w:p w14:paraId="416756A1" w14:textId="77777777" w:rsidR="00861DEA" w:rsidRPr="007778DC" w:rsidRDefault="00861DEA" w:rsidP="007778DC">
      <w:pPr>
        <w:jc w:val="both"/>
        <w:rPr>
          <w:rFonts w:asciiTheme="majorHAnsi" w:hAnsiTheme="majorHAnsi"/>
          <w:b/>
          <w:color w:val="75BB19" w:themeColor="accent4"/>
          <w:sz w:val="28"/>
        </w:rPr>
      </w:pPr>
      <w:r w:rsidRPr="007778DC">
        <w:rPr>
          <w:rFonts w:asciiTheme="majorHAnsi" w:hAnsiTheme="majorHAnsi"/>
          <w:b/>
          <w:color w:val="75BB19" w:themeColor="accent4"/>
          <w:sz w:val="28"/>
        </w:rPr>
        <w:lastRenderedPageBreak/>
        <w:t>Subcontractor management</w:t>
      </w:r>
    </w:p>
    <w:p w14:paraId="34732F69" w14:textId="77777777" w:rsidR="00A26F72" w:rsidRDefault="00A26F72" w:rsidP="00683A2D">
      <w:pPr>
        <w:jc w:val="both"/>
        <w:rPr>
          <w:rFonts w:asciiTheme="majorHAnsi" w:hAnsiTheme="majorHAnsi"/>
          <w:b/>
        </w:rPr>
      </w:pPr>
    </w:p>
    <w:p w14:paraId="41EEAF94" w14:textId="77777777" w:rsidR="00A26F72" w:rsidRPr="00683A2D" w:rsidRDefault="00861DEA" w:rsidP="00683A2D">
      <w:pPr>
        <w:jc w:val="both"/>
        <w:rPr>
          <w:rFonts w:asciiTheme="majorHAnsi" w:hAnsiTheme="majorHAnsi"/>
          <w:b/>
        </w:rPr>
      </w:pPr>
      <w:r w:rsidRPr="00683A2D">
        <w:rPr>
          <w:rFonts w:asciiTheme="majorHAnsi" w:hAnsiTheme="majorHAnsi"/>
          <w:b/>
        </w:rPr>
        <w:t>Construction Services</w:t>
      </w:r>
    </w:p>
    <w:p w14:paraId="2C8755F0" w14:textId="18446111" w:rsidR="00020FD3" w:rsidRDefault="00861DEA" w:rsidP="007778DC">
      <w:pPr>
        <w:spacing w:before="120"/>
        <w:jc w:val="both"/>
        <w:rPr>
          <w:sz w:val="22"/>
        </w:rPr>
      </w:pPr>
      <w:r>
        <w:rPr>
          <w:sz w:val="22"/>
        </w:rPr>
        <w:t>Melbourne Water currently works with a handful of Tier 1 service providers for construction and infrastructure maintenance.  Due to the nature of the services and the requirement of Victorian Government policies and strategies such as Local Jobs First (</w:t>
      </w:r>
      <w:r w:rsidRPr="00B73724">
        <w:rPr>
          <w:b/>
          <w:sz w:val="22"/>
        </w:rPr>
        <w:t>LJF</w:t>
      </w:r>
      <w:r>
        <w:rPr>
          <w:sz w:val="22"/>
        </w:rPr>
        <w:t>)</w:t>
      </w:r>
      <w:r>
        <w:rPr>
          <w:rStyle w:val="FootnoteReference"/>
          <w:sz w:val="22"/>
        </w:rPr>
        <w:footnoteReference w:id="7"/>
      </w:r>
      <w:r>
        <w:rPr>
          <w:sz w:val="22"/>
        </w:rPr>
        <w:t>, and Social Procurement</w:t>
      </w:r>
      <w:r>
        <w:rPr>
          <w:rStyle w:val="FootnoteReference"/>
          <w:sz w:val="22"/>
        </w:rPr>
        <w:footnoteReference w:id="8"/>
      </w:r>
      <w:r w:rsidRPr="00B5643C">
        <w:rPr>
          <w:sz w:val="22"/>
        </w:rPr>
        <w:t>,</w:t>
      </w:r>
      <w:r>
        <w:rPr>
          <w:sz w:val="22"/>
        </w:rPr>
        <w:t xml:space="preserve"> both of which guide Melbourne Water's operations</w:t>
      </w:r>
      <w:r w:rsidR="00020FD3">
        <w:rPr>
          <w:sz w:val="22"/>
        </w:rPr>
        <w:t>,</w:t>
      </w:r>
      <w:r>
        <w:rPr>
          <w:sz w:val="22"/>
        </w:rPr>
        <w:t xml:space="preserve"> Tier 1 contractors must report on type and number of employees and number of hours for specific roles, as well as expenditure with Tier 2 suppliers/service providers.  </w:t>
      </w:r>
    </w:p>
    <w:p w14:paraId="7CD291D6" w14:textId="124C7670" w:rsidR="00861DEA" w:rsidRPr="00B73724" w:rsidRDefault="00861DEA" w:rsidP="007778DC">
      <w:pPr>
        <w:spacing w:before="120"/>
        <w:jc w:val="both"/>
        <w:rPr>
          <w:b/>
          <w:bCs/>
          <w:i/>
          <w:iCs/>
          <w:sz w:val="22"/>
        </w:rPr>
      </w:pPr>
      <w:r>
        <w:rPr>
          <w:sz w:val="22"/>
        </w:rPr>
        <w:t xml:space="preserve">In addition to the above, Melbourne Water contractually </w:t>
      </w:r>
      <w:r w:rsidRPr="00E93666">
        <w:rPr>
          <w:sz w:val="22"/>
        </w:rPr>
        <w:t>require</w:t>
      </w:r>
      <w:r>
        <w:rPr>
          <w:sz w:val="22"/>
        </w:rPr>
        <w:t>s</w:t>
      </w:r>
      <w:r w:rsidRPr="00E93666">
        <w:rPr>
          <w:sz w:val="22"/>
        </w:rPr>
        <w:t xml:space="preserve"> </w:t>
      </w:r>
      <w:r>
        <w:rPr>
          <w:sz w:val="22"/>
        </w:rPr>
        <w:t>Tier 1 contractors</w:t>
      </w:r>
      <w:r w:rsidRPr="00E93666">
        <w:rPr>
          <w:sz w:val="22"/>
        </w:rPr>
        <w:t xml:space="preserve"> to </w:t>
      </w:r>
      <w:r w:rsidR="00020FD3">
        <w:rPr>
          <w:sz w:val="22"/>
        </w:rPr>
        <w:t xml:space="preserve">acknowledge and </w:t>
      </w:r>
      <w:r w:rsidRPr="00E93666">
        <w:rPr>
          <w:sz w:val="22"/>
        </w:rPr>
        <w:t>sign a statutory declaration to confirm that workers and subcontractors have been paid in accordance with the law</w:t>
      </w:r>
      <w:r>
        <w:rPr>
          <w:sz w:val="22"/>
        </w:rPr>
        <w:t xml:space="preserve">.  Even though the purpose of these policies </w:t>
      </w:r>
      <w:r w:rsidR="00EE33D8">
        <w:rPr>
          <w:sz w:val="22"/>
        </w:rPr>
        <w:t>is</w:t>
      </w:r>
      <w:r>
        <w:rPr>
          <w:sz w:val="22"/>
        </w:rPr>
        <w:t xml:space="preserve"> slightly different, </w:t>
      </w:r>
      <w:r w:rsidR="00020FD3">
        <w:rPr>
          <w:sz w:val="22"/>
        </w:rPr>
        <w:t xml:space="preserve">service provider </w:t>
      </w:r>
      <w:r>
        <w:rPr>
          <w:sz w:val="22"/>
        </w:rPr>
        <w:t>compliance with these policies indirectly mitigates modern slavery risks. For example, Social Procurement aims at giving opportunities to disadvantaged cohorts (</w:t>
      </w:r>
      <w:r w:rsidR="00956A65">
        <w:rPr>
          <w:sz w:val="22"/>
        </w:rPr>
        <w:t>SDG 10: R</w:t>
      </w:r>
      <w:r>
        <w:rPr>
          <w:sz w:val="22"/>
        </w:rPr>
        <w:t>educing inequalities) and LJF aims at maintaining jobs in the state of Victoria (</w:t>
      </w:r>
      <w:r w:rsidR="00956A65">
        <w:rPr>
          <w:sz w:val="22"/>
        </w:rPr>
        <w:t xml:space="preserve">SDG 8: </w:t>
      </w:r>
      <w:r>
        <w:rPr>
          <w:sz w:val="22"/>
        </w:rPr>
        <w:t>decent work and economic growth).</w:t>
      </w:r>
    </w:p>
    <w:p w14:paraId="3531AD1D" w14:textId="77777777" w:rsidR="00861DEA" w:rsidRDefault="00861DEA" w:rsidP="00861DEA">
      <w:pPr>
        <w:jc w:val="both"/>
        <w:rPr>
          <w:sz w:val="22"/>
        </w:rPr>
      </w:pPr>
    </w:p>
    <w:p w14:paraId="4DCAFA71" w14:textId="77777777" w:rsidR="00A26F72" w:rsidRPr="00683A2D" w:rsidRDefault="00861DEA" w:rsidP="00861DEA">
      <w:pPr>
        <w:jc w:val="both"/>
        <w:rPr>
          <w:rFonts w:asciiTheme="majorHAnsi" w:hAnsiTheme="majorHAnsi"/>
          <w:b/>
        </w:rPr>
      </w:pPr>
      <w:r w:rsidRPr="00683A2D">
        <w:rPr>
          <w:rFonts w:asciiTheme="majorHAnsi" w:hAnsiTheme="majorHAnsi"/>
          <w:b/>
        </w:rPr>
        <w:t>IT Services</w:t>
      </w:r>
    </w:p>
    <w:p w14:paraId="7EF690C5" w14:textId="4CB1FEFD" w:rsidR="00861DEA" w:rsidRPr="00A77DEA" w:rsidRDefault="00020FD3" w:rsidP="00683A2D">
      <w:pPr>
        <w:spacing w:before="120"/>
        <w:jc w:val="both"/>
        <w:rPr>
          <w:sz w:val="22"/>
        </w:rPr>
      </w:pPr>
      <w:r>
        <w:rPr>
          <w:sz w:val="22"/>
        </w:rPr>
        <w:t xml:space="preserve">Melbourne Water’s </w:t>
      </w:r>
      <w:r w:rsidR="00861DEA">
        <w:rPr>
          <w:sz w:val="22"/>
        </w:rPr>
        <w:t>IT Managed Services Agreement</w:t>
      </w:r>
      <w:r w:rsidR="00BC710D">
        <w:rPr>
          <w:sz w:val="22"/>
        </w:rPr>
        <w:t xml:space="preserve"> involve the delivery of services thro</w:t>
      </w:r>
      <w:r w:rsidR="00E07C72">
        <w:rPr>
          <w:sz w:val="22"/>
        </w:rPr>
        <w:t xml:space="preserve">ugh onshore and offshore staff based in </w:t>
      </w:r>
      <w:r w:rsidR="00BC710D">
        <w:rPr>
          <w:sz w:val="22"/>
        </w:rPr>
        <w:t>India.</w:t>
      </w:r>
      <w:r w:rsidR="00861DEA">
        <w:rPr>
          <w:sz w:val="22"/>
        </w:rPr>
        <w:t xml:space="preserve"> </w:t>
      </w:r>
      <w:r w:rsidR="00BC710D">
        <w:rPr>
          <w:sz w:val="22"/>
        </w:rPr>
        <w:t xml:space="preserve">While </w:t>
      </w:r>
      <w:r w:rsidR="00E07C72">
        <w:rPr>
          <w:sz w:val="22"/>
        </w:rPr>
        <w:t>the Agreement</w:t>
      </w:r>
      <w:r w:rsidR="00BC710D">
        <w:rPr>
          <w:sz w:val="22"/>
        </w:rPr>
        <w:t xml:space="preserve"> </w:t>
      </w:r>
      <w:r w:rsidR="00861DEA">
        <w:rPr>
          <w:sz w:val="22"/>
        </w:rPr>
        <w:t xml:space="preserve">was entered into before the implementation of the </w:t>
      </w:r>
      <w:r w:rsidR="00861DEA" w:rsidRPr="00212E7E">
        <w:rPr>
          <w:sz w:val="22"/>
        </w:rPr>
        <w:t>Modern Slavery Act</w:t>
      </w:r>
      <w:r w:rsidR="00861DEA">
        <w:rPr>
          <w:sz w:val="22"/>
        </w:rPr>
        <w:t xml:space="preserve">, </w:t>
      </w:r>
      <w:r>
        <w:rPr>
          <w:sz w:val="22"/>
        </w:rPr>
        <w:t>the A</w:t>
      </w:r>
      <w:r w:rsidR="00861DEA">
        <w:rPr>
          <w:sz w:val="22"/>
        </w:rPr>
        <w:t xml:space="preserve">greement </w:t>
      </w:r>
      <w:r w:rsidR="00E07C72">
        <w:rPr>
          <w:sz w:val="22"/>
        </w:rPr>
        <w:t xml:space="preserve">has clauses for the </w:t>
      </w:r>
      <w:r w:rsidR="00861DEA">
        <w:rPr>
          <w:sz w:val="22"/>
        </w:rPr>
        <w:t xml:space="preserve">supplier </w:t>
      </w:r>
      <w:r w:rsidR="00E07C72">
        <w:rPr>
          <w:sz w:val="22"/>
        </w:rPr>
        <w:t xml:space="preserve">to </w:t>
      </w:r>
      <w:r w:rsidR="00861DEA">
        <w:rPr>
          <w:sz w:val="22"/>
        </w:rPr>
        <w:t xml:space="preserve">manage industrial relations and ensure rates of pay and conditions of employment </w:t>
      </w:r>
      <w:r w:rsidR="00E07C72">
        <w:rPr>
          <w:sz w:val="22"/>
        </w:rPr>
        <w:t xml:space="preserve">in accordance </w:t>
      </w:r>
      <w:r w:rsidR="00861DEA">
        <w:rPr>
          <w:sz w:val="22"/>
        </w:rPr>
        <w:t xml:space="preserve">to the law.  Melbourne Water notes that this </w:t>
      </w:r>
      <w:r>
        <w:rPr>
          <w:sz w:val="22"/>
        </w:rPr>
        <w:t xml:space="preserve">supplier </w:t>
      </w:r>
      <w:r w:rsidR="00861DEA">
        <w:rPr>
          <w:sz w:val="22"/>
        </w:rPr>
        <w:t>has provided their own Modern Slavery Statement to the ABF</w:t>
      </w:r>
      <w:r>
        <w:rPr>
          <w:sz w:val="22"/>
        </w:rPr>
        <w:t xml:space="preserve"> </w:t>
      </w:r>
      <w:r w:rsidR="00CB6964">
        <w:rPr>
          <w:sz w:val="22"/>
        </w:rPr>
        <w:t>as at FY22</w:t>
      </w:r>
      <w:r w:rsidR="00861DEA">
        <w:rPr>
          <w:sz w:val="22"/>
        </w:rPr>
        <w:t>.</w:t>
      </w:r>
    </w:p>
    <w:p w14:paraId="541CDFF5" w14:textId="77777777" w:rsidR="00861DEA" w:rsidRDefault="00861DEA" w:rsidP="003871D3">
      <w:pPr>
        <w:jc w:val="both"/>
        <w:rPr>
          <w:b/>
          <w:bCs/>
          <w:i/>
          <w:iCs/>
          <w:sz w:val="22"/>
        </w:rPr>
      </w:pPr>
    </w:p>
    <w:p w14:paraId="72C8A6B9" w14:textId="77777777" w:rsidR="00861DEA" w:rsidRDefault="00861DEA" w:rsidP="003871D3">
      <w:pPr>
        <w:jc w:val="both"/>
        <w:rPr>
          <w:b/>
          <w:bCs/>
          <w:i/>
          <w:iCs/>
          <w:sz w:val="22"/>
        </w:rPr>
      </w:pPr>
    </w:p>
    <w:p w14:paraId="16B0F68E" w14:textId="6D2D7BBD" w:rsidR="003871D3" w:rsidRPr="007778DC" w:rsidRDefault="00947F02" w:rsidP="00B130DE">
      <w:pPr>
        <w:jc w:val="both"/>
        <w:rPr>
          <w:rFonts w:asciiTheme="majorHAnsi" w:hAnsiTheme="majorHAnsi"/>
          <w:b/>
        </w:rPr>
      </w:pPr>
      <w:r>
        <w:rPr>
          <w:rFonts w:asciiTheme="majorHAnsi" w:hAnsiTheme="majorHAnsi"/>
          <w:b/>
          <w:color w:val="75BB19" w:themeColor="accent4"/>
          <w:sz w:val="28"/>
        </w:rPr>
        <w:t xml:space="preserve">Using data to </w:t>
      </w:r>
      <w:r w:rsidR="00FF5D9C">
        <w:rPr>
          <w:rFonts w:asciiTheme="majorHAnsi" w:hAnsiTheme="majorHAnsi"/>
          <w:b/>
          <w:color w:val="75BB19" w:themeColor="accent4"/>
          <w:sz w:val="28"/>
        </w:rPr>
        <w:t>identif</w:t>
      </w:r>
      <w:r>
        <w:rPr>
          <w:rFonts w:asciiTheme="majorHAnsi" w:hAnsiTheme="majorHAnsi"/>
          <w:b/>
          <w:color w:val="75BB19" w:themeColor="accent4"/>
          <w:sz w:val="28"/>
        </w:rPr>
        <w:t>y</w:t>
      </w:r>
      <w:r w:rsidR="00FF5D9C">
        <w:rPr>
          <w:rFonts w:asciiTheme="majorHAnsi" w:hAnsiTheme="majorHAnsi"/>
          <w:b/>
          <w:color w:val="75BB19" w:themeColor="accent4"/>
          <w:sz w:val="28"/>
        </w:rPr>
        <w:t xml:space="preserve"> modern slavery </w:t>
      </w:r>
      <w:r w:rsidR="0041708D">
        <w:rPr>
          <w:rFonts w:asciiTheme="majorHAnsi" w:hAnsiTheme="majorHAnsi"/>
          <w:b/>
          <w:color w:val="75BB19" w:themeColor="accent4"/>
          <w:sz w:val="28"/>
        </w:rPr>
        <w:t>risks</w:t>
      </w:r>
      <w:r w:rsidR="00FF5D9C">
        <w:rPr>
          <w:rFonts w:asciiTheme="majorHAnsi" w:hAnsiTheme="majorHAnsi"/>
          <w:b/>
          <w:color w:val="75BB19" w:themeColor="accent4"/>
          <w:sz w:val="28"/>
        </w:rPr>
        <w:t xml:space="preserve"> </w:t>
      </w:r>
    </w:p>
    <w:p w14:paraId="1371BED0" w14:textId="281F2A9A" w:rsidR="00007212" w:rsidRDefault="00B130DE" w:rsidP="007778DC">
      <w:pPr>
        <w:spacing w:before="120"/>
        <w:jc w:val="both"/>
        <w:rPr>
          <w:sz w:val="22"/>
        </w:rPr>
      </w:pPr>
      <w:r>
        <w:rPr>
          <w:sz w:val="22"/>
        </w:rPr>
        <w:t xml:space="preserve">Accurate data is a key element in managing risk.  Melbourne Water </w:t>
      </w:r>
      <w:r w:rsidR="00B70D95">
        <w:rPr>
          <w:sz w:val="22"/>
        </w:rPr>
        <w:t>use</w:t>
      </w:r>
      <w:r w:rsidR="00947F02">
        <w:rPr>
          <w:sz w:val="22"/>
        </w:rPr>
        <w:t>s</w:t>
      </w:r>
      <w:r w:rsidR="00B70D95">
        <w:rPr>
          <w:sz w:val="22"/>
        </w:rPr>
        <w:t xml:space="preserve"> </w:t>
      </w:r>
      <w:r>
        <w:rPr>
          <w:sz w:val="22"/>
        </w:rPr>
        <w:t xml:space="preserve">Robobai, a Procurement environment spend analysis tool that </w:t>
      </w:r>
      <w:r w:rsidR="00020FD3">
        <w:rPr>
          <w:sz w:val="22"/>
        </w:rPr>
        <w:t xml:space="preserve">utilises </w:t>
      </w:r>
      <w:r>
        <w:rPr>
          <w:sz w:val="22"/>
        </w:rPr>
        <w:t>Artificial Intelligence (</w:t>
      </w:r>
      <w:r w:rsidRPr="00212E7E">
        <w:rPr>
          <w:b/>
          <w:sz w:val="22"/>
        </w:rPr>
        <w:t>AI</w:t>
      </w:r>
      <w:r>
        <w:rPr>
          <w:sz w:val="22"/>
        </w:rPr>
        <w:t xml:space="preserve">) </w:t>
      </w:r>
      <w:r w:rsidR="00020FD3">
        <w:rPr>
          <w:sz w:val="22"/>
        </w:rPr>
        <w:t xml:space="preserve">technology </w:t>
      </w:r>
      <w:r>
        <w:rPr>
          <w:sz w:val="22"/>
        </w:rPr>
        <w:t>to categorise and analyse spend. Having data at a category level allow</w:t>
      </w:r>
      <w:r w:rsidR="00B70D95">
        <w:rPr>
          <w:sz w:val="22"/>
        </w:rPr>
        <w:t>s</w:t>
      </w:r>
      <w:r>
        <w:rPr>
          <w:sz w:val="22"/>
        </w:rPr>
        <w:t xml:space="preserve"> Melbourne Water to identify procurement risks, including the risk of modern slavery at a category level.  </w:t>
      </w:r>
      <w:r w:rsidR="00CB07F8">
        <w:rPr>
          <w:sz w:val="22"/>
        </w:rPr>
        <w:t xml:space="preserve">In addition to the categorisation benefits, Robobai </w:t>
      </w:r>
      <w:r w:rsidR="00020FD3">
        <w:rPr>
          <w:sz w:val="22"/>
        </w:rPr>
        <w:t>is</w:t>
      </w:r>
      <w:r w:rsidR="00CB07F8">
        <w:rPr>
          <w:sz w:val="22"/>
        </w:rPr>
        <w:t xml:space="preserve"> used to identify spend that is out of contract.  Decreasing the amount of out of contract spend, </w:t>
      </w:r>
      <w:r w:rsidR="00CB07F8">
        <w:rPr>
          <w:sz w:val="22"/>
        </w:rPr>
        <w:lastRenderedPageBreak/>
        <w:t>decrease</w:t>
      </w:r>
      <w:r w:rsidR="00020FD3">
        <w:rPr>
          <w:sz w:val="22"/>
        </w:rPr>
        <w:t>s</w:t>
      </w:r>
      <w:r w:rsidR="00CB07F8">
        <w:rPr>
          <w:sz w:val="22"/>
        </w:rPr>
        <w:t xml:space="preserve"> supply chain risks, including modern slavery, as the level of due diligence required to enter into a contract systematically reviews and actively seeks to mitigate the risks. </w:t>
      </w:r>
      <w:r>
        <w:rPr>
          <w:sz w:val="22"/>
        </w:rPr>
        <w:t xml:space="preserve">During </w:t>
      </w:r>
      <w:r w:rsidR="00020FD3">
        <w:rPr>
          <w:sz w:val="22"/>
        </w:rPr>
        <w:t>the Reporting Period</w:t>
      </w:r>
      <w:r>
        <w:rPr>
          <w:sz w:val="22"/>
        </w:rPr>
        <w:t xml:space="preserve">, Melbourne Water </w:t>
      </w:r>
      <w:r w:rsidR="00B70D95">
        <w:rPr>
          <w:sz w:val="22"/>
        </w:rPr>
        <w:t xml:space="preserve">has </w:t>
      </w:r>
      <w:r>
        <w:rPr>
          <w:sz w:val="22"/>
        </w:rPr>
        <w:t>continue</w:t>
      </w:r>
      <w:r w:rsidR="00B70D95">
        <w:rPr>
          <w:sz w:val="22"/>
        </w:rPr>
        <w:t>d</w:t>
      </w:r>
      <w:r>
        <w:rPr>
          <w:sz w:val="22"/>
        </w:rPr>
        <w:t xml:space="preserve"> to train the AI to refine spend classification. </w:t>
      </w:r>
      <w:r w:rsidR="00CB07F8" w:rsidRPr="00F734EA">
        <w:rPr>
          <w:sz w:val="22"/>
        </w:rPr>
        <w:t>Refer to ‘</w:t>
      </w:r>
      <w:r w:rsidR="000F3D18" w:rsidRPr="001E3BFF">
        <w:rPr>
          <w:sz w:val="22"/>
        </w:rPr>
        <w:t>Progress Update</w:t>
      </w:r>
      <w:r w:rsidR="00CB07F8" w:rsidRPr="00F734EA">
        <w:rPr>
          <w:sz w:val="22"/>
        </w:rPr>
        <w:t>’ for specific actions related to data and reporting (item 3).</w:t>
      </w:r>
    </w:p>
    <w:p w14:paraId="0DB1F0CF" w14:textId="77777777" w:rsidR="00007212" w:rsidRDefault="00007212" w:rsidP="00B130DE">
      <w:pPr>
        <w:jc w:val="both"/>
        <w:rPr>
          <w:sz w:val="22"/>
        </w:rPr>
      </w:pPr>
    </w:p>
    <w:p w14:paraId="7E6FE500" w14:textId="6163DE4F" w:rsidR="00F734EA" w:rsidRDefault="00B130DE" w:rsidP="00B130DE">
      <w:pPr>
        <w:jc w:val="both"/>
        <w:rPr>
          <w:sz w:val="22"/>
        </w:rPr>
      </w:pPr>
      <w:r>
        <w:rPr>
          <w:sz w:val="22"/>
        </w:rPr>
        <w:t>Robobai help</w:t>
      </w:r>
      <w:r w:rsidR="00273310">
        <w:rPr>
          <w:sz w:val="22"/>
        </w:rPr>
        <w:t>s</w:t>
      </w:r>
      <w:r>
        <w:rPr>
          <w:sz w:val="22"/>
        </w:rPr>
        <w:t xml:space="preserve"> Melbourne Water identify and manage supplier risk exposure</w:t>
      </w:r>
      <w:r w:rsidR="00273310">
        <w:rPr>
          <w:sz w:val="22"/>
        </w:rPr>
        <w:t xml:space="preserve"> by country</w:t>
      </w:r>
      <w:r>
        <w:rPr>
          <w:sz w:val="22"/>
        </w:rPr>
        <w:t>.</w:t>
      </w:r>
      <w:r w:rsidR="00007212">
        <w:rPr>
          <w:sz w:val="22"/>
        </w:rPr>
        <w:t xml:space="preserve"> The tool does this by matching </w:t>
      </w:r>
      <w:r w:rsidR="00020FD3">
        <w:rPr>
          <w:sz w:val="22"/>
        </w:rPr>
        <w:t xml:space="preserve">supplier </w:t>
      </w:r>
      <w:r w:rsidR="00007212">
        <w:rPr>
          <w:sz w:val="22"/>
        </w:rPr>
        <w:t xml:space="preserve">information </w:t>
      </w:r>
      <w:r w:rsidR="00545BD1">
        <w:rPr>
          <w:sz w:val="22"/>
        </w:rPr>
        <w:t>such as business name, address and</w:t>
      </w:r>
      <w:r w:rsidR="00007212">
        <w:rPr>
          <w:sz w:val="22"/>
        </w:rPr>
        <w:t xml:space="preserve"> ABN with publicly available indexes (e.g. Global Slavery Index) and flags high risk suppliers.</w:t>
      </w:r>
    </w:p>
    <w:p w14:paraId="1912B124" w14:textId="77777777" w:rsidR="007778DC" w:rsidRDefault="007778DC" w:rsidP="00B130DE">
      <w:pPr>
        <w:jc w:val="both"/>
        <w:rPr>
          <w:sz w:val="22"/>
        </w:rPr>
      </w:pPr>
    </w:p>
    <w:p w14:paraId="7D2274E9" w14:textId="2F8F3367" w:rsidR="00B130DE" w:rsidRPr="00A77DEA" w:rsidRDefault="00E07C72" w:rsidP="007778DC">
      <w:pPr>
        <w:jc w:val="center"/>
        <w:rPr>
          <w:sz w:val="22"/>
        </w:rPr>
      </w:pPr>
      <w:r>
        <w:rPr>
          <w:noProof/>
        </w:rPr>
        <mc:AlternateContent>
          <mc:Choice Requires="wps">
            <w:drawing>
              <wp:anchor distT="0" distB="0" distL="114300" distR="114300" simplePos="0" relativeHeight="251662336" behindDoc="0" locked="0" layoutInCell="1" allowOverlap="1" wp14:anchorId="426CAC50" wp14:editId="024AF03F">
                <wp:simplePos x="0" y="0"/>
                <wp:positionH relativeFrom="column">
                  <wp:posOffset>5157441</wp:posOffset>
                </wp:positionH>
                <wp:positionV relativeFrom="paragraph">
                  <wp:posOffset>974997</wp:posOffset>
                </wp:positionV>
                <wp:extent cx="343516" cy="755833"/>
                <wp:effectExtent l="0" t="0" r="0" b="6350"/>
                <wp:wrapNone/>
                <wp:docPr id="4" name="Rectangle 4"/>
                <wp:cNvGraphicFramePr/>
                <a:graphic xmlns:a="http://schemas.openxmlformats.org/drawingml/2006/main">
                  <a:graphicData uri="http://schemas.microsoft.com/office/word/2010/wordprocessingShape">
                    <wps:wsp>
                      <wps:cNvSpPr/>
                      <wps:spPr>
                        <a:xfrm>
                          <a:off x="0" y="0"/>
                          <a:ext cx="343516" cy="755833"/>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6B92D" id="Rectangle 4" o:spid="_x0000_s1026" style="position:absolute;margin-left:406.1pt;margin-top:76.75pt;width:27.05pt;height:5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" fillcolor="#231f20 [3200]" stroked="f" strokeweight="2pt"/>
            </w:pict>
          </mc:Fallback>
        </mc:AlternateContent>
      </w:r>
      <w:r>
        <w:rPr>
          <w:noProof/>
        </w:rPr>
        <mc:AlternateContent>
          <mc:Choice Requires="wps">
            <w:drawing>
              <wp:anchor distT="0" distB="0" distL="114300" distR="114300" simplePos="0" relativeHeight="251660288" behindDoc="0" locked="0" layoutInCell="1" allowOverlap="1" wp14:anchorId="19CE6ACC" wp14:editId="123E077B">
                <wp:simplePos x="0" y="0"/>
                <wp:positionH relativeFrom="column">
                  <wp:posOffset>2171105</wp:posOffset>
                </wp:positionH>
                <wp:positionV relativeFrom="paragraph">
                  <wp:posOffset>974997</wp:posOffset>
                </wp:positionV>
                <wp:extent cx="1242104" cy="755833"/>
                <wp:effectExtent l="0" t="0" r="0" b="6350"/>
                <wp:wrapNone/>
                <wp:docPr id="1" name="Rectangle 1"/>
                <wp:cNvGraphicFramePr/>
                <a:graphic xmlns:a="http://schemas.openxmlformats.org/drawingml/2006/main">
                  <a:graphicData uri="http://schemas.microsoft.com/office/word/2010/wordprocessingShape">
                    <wps:wsp>
                      <wps:cNvSpPr/>
                      <wps:spPr>
                        <a:xfrm>
                          <a:off x="0" y="0"/>
                          <a:ext cx="1242104" cy="755833"/>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17FA2" id="Rectangle 1" o:spid="_x0000_s1026" style="position:absolute;margin-left:170.95pt;margin-top:76.75pt;width:97.8pt;height:5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" fillcolor="#231f20 [3200]" stroked="f" strokeweight="2pt"/>
            </w:pict>
          </mc:Fallback>
        </mc:AlternateContent>
      </w:r>
      <w:r w:rsidR="00B70D95">
        <w:rPr>
          <w:noProof/>
        </w:rPr>
        <w:drawing>
          <wp:inline distT="0" distB="0" distL="0" distR="0" wp14:anchorId="786781F7" wp14:editId="35F1CEF3">
            <wp:extent cx="6120130" cy="3070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bobai 202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3070225"/>
                    </a:xfrm>
                    <a:prstGeom prst="rect">
                      <a:avLst/>
                    </a:prstGeom>
                  </pic:spPr>
                </pic:pic>
              </a:graphicData>
            </a:graphic>
          </wp:inline>
        </w:drawing>
      </w:r>
    </w:p>
    <w:p w14:paraId="2DEC0FBF" w14:textId="77777777" w:rsidR="006C3812" w:rsidRPr="001E3BFF" w:rsidRDefault="008418D8" w:rsidP="001E3BFF">
      <w:pPr>
        <w:spacing w:after="240"/>
        <w:jc w:val="both"/>
        <w:rPr>
          <w:i/>
          <w:color w:val="808080" w:themeColor="background1" w:themeShade="80"/>
          <w:sz w:val="15"/>
          <w:szCs w:val="15"/>
        </w:rPr>
      </w:pPr>
      <w:r w:rsidRPr="001E3BFF">
        <w:rPr>
          <w:i/>
          <w:color w:val="808080" w:themeColor="background1" w:themeShade="80"/>
          <w:sz w:val="15"/>
          <w:szCs w:val="15"/>
        </w:rPr>
        <w:t>Snapshot of FY23 spend in Robobai by country</w:t>
      </w:r>
      <w:r>
        <w:rPr>
          <w:i/>
          <w:color w:val="808080" w:themeColor="background1" w:themeShade="80"/>
          <w:sz w:val="15"/>
          <w:szCs w:val="15"/>
        </w:rPr>
        <w:t>.</w:t>
      </w:r>
    </w:p>
    <w:p w14:paraId="5424EB07" w14:textId="77777777" w:rsidR="008418D8" w:rsidRDefault="008418D8" w:rsidP="003E71F1">
      <w:pPr>
        <w:jc w:val="both"/>
        <w:rPr>
          <w:rFonts w:asciiTheme="majorHAnsi" w:hAnsiTheme="majorHAnsi"/>
          <w:b/>
          <w:color w:val="75BB19" w:themeColor="accent4"/>
          <w:sz w:val="28"/>
        </w:rPr>
      </w:pPr>
    </w:p>
    <w:p w14:paraId="275940D0" w14:textId="77777777" w:rsidR="00FF5D9C" w:rsidRPr="00FF5D9C" w:rsidRDefault="006804E8" w:rsidP="003E71F1">
      <w:pPr>
        <w:jc w:val="both"/>
        <w:rPr>
          <w:rFonts w:asciiTheme="majorHAnsi" w:hAnsiTheme="majorHAnsi"/>
          <w:b/>
        </w:rPr>
      </w:pPr>
      <w:r>
        <w:rPr>
          <w:rFonts w:asciiTheme="majorHAnsi" w:hAnsiTheme="majorHAnsi"/>
          <w:b/>
          <w:color w:val="75BB19" w:themeColor="accent4"/>
          <w:sz w:val="28"/>
        </w:rPr>
        <w:t>Promoting</w:t>
      </w:r>
      <w:r w:rsidR="00FF5D9C">
        <w:rPr>
          <w:rFonts w:asciiTheme="majorHAnsi" w:hAnsiTheme="majorHAnsi"/>
          <w:b/>
          <w:color w:val="75BB19" w:themeColor="accent4"/>
          <w:sz w:val="28"/>
        </w:rPr>
        <w:t xml:space="preserve"> transparency</w:t>
      </w:r>
    </w:p>
    <w:p w14:paraId="26183A2A" w14:textId="7393E22B" w:rsidR="005302DB" w:rsidRDefault="002E66D9" w:rsidP="007778DC">
      <w:pPr>
        <w:pStyle w:val="ListBullet"/>
        <w:numPr>
          <w:ilvl w:val="0"/>
          <w:numId w:val="0"/>
        </w:numPr>
        <w:spacing w:after="0" w:afterAutospacing="0"/>
        <w:jc w:val="both"/>
        <w:rPr>
          <w:sz w:val="22"/>
        </w:rPr>
      </w:pPr>
      <w:r>
        <w:rPr>
          <w:sz w:val="22"/>
        </w:rPr>
        <w:t>In line with VGPB</w:t>
      </w:r>
      <w:r w:rsidR="0051227F">
        <w:rPr>
          <w:sz w:val="22"/>
        </w:rPr>
        <w:t xml:space="preserve"> obligations</w:t>
      </w:r>
      <w:r>
        <w:rPr>
          <w:sz w:val="22"/>
        </w:rPr>
        <w:t>, Melbourne Water periodically discloses key details</w:t>
      </w:r>
      <w:r w:rsidR="006171B5">
        <w:rPr>
          <w:sz w:val="22"/>
        </w:rPr>
        <w:t>, such as supplier name and goods or services procured,</w:t>
      </w:r>
      <w:r w:rsidR="00715E95">
        <w:rPr>
          <w:sz w:val="22"/>
        </w:rPr>
        <w:t xml:space="preserve"> </w:t>
      </w:r>
      <w:r>
        <w:rPr>
          <w:sz w:val="22"/>
        </w:rPr>
        <w:t xml:space="preserve">on contracts over $100,000 (including GST) </w:t>
      </w:r>
      <w:r w:rsidR="00C60500">
        <w:rPr>
          <w:sz w:val="22"/>
        </w:rPr>
        <w:t>o</w:t>
      </w:r>
      <w:r>
        <w:rPr>
          <w:sz w:val="22"/>
        </w:rPr>
        <w:t>n the Tenders Vic website</w:t>
      </w:r>
      <w:r w:rsidR="00D93D0A">
        <w:rPr>
          <w:sz w:val="22"/>
        </w:rPr>
        <w:t>,</w:t>
      </w:r>
      <w:r>
        <w:rPr>
          <w:sz w:val="22"/>
        </w:rPr>
        <w:t xml:space="preserve"> which is publicly available.</w:t>
      </w:r>
    </w:p>
    <w:p w14:paraId="0A7C257E" w14:textId="77777777" w:rsidR="007744DE" w:rsidRDefault="00C60500" w:rsidP="00667838">
      <w:pPr>
        <w:jc w:val="both"/>
        <w:rPr>
          <w:sz w:val="22"/>
        </w:rPr>
      </w:pPr>
      <w:r>
        <w:rPr>
          <w:b/>
          <w:bCs/>
          <w:i/>
          <w:iCs/>
          <w:sz w:val="22"/>
        </w:rPr>
        <w:t xml:space="preserve"> </w:t>
      </w:r>
    </w:p>
    <w:p w14:paraId="57B70A25" w14:textId="77777777" w:rsidR="006C3812" w:rsidRDefault="006C3812" w:rsidP="003E71F1">
      <w:pPr>
        <w:jc w:val="both"/>
        <w:rPr>
          <w:rFonts w:asciiTheme="majorHAnsi" w:hAnsiTheme="majorHAnsi"/>
          <w:b/>
          <w:color w:val="75BB19" w:themeColor="accent4"/>
          <w:sz w:val="28"/>
        </w:rPr>
      </w:pPr>
    </w:p>
    <w:p w14:paraId="240D1033" w14:textId="77777777" w:rsidR="008418D8" w:rsidRDefault="008418D8">
      <w:pPr>
        <w:rPr>
          <w:rFonts w:asciiTheme="majorHAnsi" w:hAnsiTheme="majorHAnsi"/>
          <w:b/>
          <w:color w:val="75BB19" w:themeColor="accent4"/>
          <w:sz w:val="28"/>
        </w:rPr>
      </w:pPr>
    </w:p>
    <w:p w14:paraId="7E11AF67" w14:textId="77777777" w:rsidR="00A77DEA" w:rsidRPr="00F20CBD" w:rsidRDefault="00F20CBD" w:rsidP="00A77DEA">
      <w:pPr>
        <w:pStyle w:val="SectionHeading"/>
        <w:rPr>
          <w:sz w:val="40"/>
        </w:rPr>
      </w:pPr>
      <w:bookmarkStart w:id="5" w:name="_Toc146096962"/>
      <w:r>
        <w:rPr>
          <w:sz w:val="40"/>
        </w:rPr>
        <w:lastRenderedPageBreak/>
        <w:t>How we assess effectiveness</w:t>
      </w:r>
      <w:bookmarkEnd w:id="5"/>
    </w:p>
    <w:p w14:paraId="0782FF1A" w14:textId="77777777" w:rsidR="007301B3" w:rsidRPr="007778DC" w:rsidRDefault="007301B3" w:rsidP="007301B3">
      <w:pPr>
        <w:pStyle w:val="BodyText"/>
        <w:jc w:val="both"/>
        <w:rPr>
          <w:b/>
          <w:sz w:val="22"/>
        </w:rPr>
      </w:pPr>
      <w:r>
        <w:rPr>
          <w:b/>
          <w:sz w:val="22"/>
        </w:rPr>
        <w:t>Internal Review</w:t>
      </w:r>
    </w:p>
    <w:p w14:paraId="47814583" w14:textId="1FC8BF3E" w:rsidR="007301B3" w:rsidRPr="00005DA7" w:rsidRDefault="007301B3" w:rsidP="007301B3">
      <w:pPr>
        <w:spacing w:before="120"/>
        <w:jc w:val="both"/>
        <w:rPr>
          <w:rFonts w:asciiTheme="majorHAnsi" w:hAnsiTheme="majorHAnsi"/>
          <w:b/>
          <w:bCs/>
          <w:i/>
          <w:iCs/>
          <w:sz w:val="22"/>
          <w:szCs w:val="22"/>
        </w:rPr>
      </w:pPr>
      <w:r>
        <w:rPr>
          <w:sz w:val="22"/>
        </w:rPr>
        <w:t>Melbourne Water</w:t>
      </w:r>
      <w:r w:rsidRPr="008131F8">
        <w:rPr>
          <w:sz w:val="22"/>
        </w:rPr>
        <w:t xml:space="preserve"> continue</w:t>
      </w:r>
      <w:r>
        <w:rPr>
          <w:sz w:val="22"/>
        </w:rPr>
        <w:t>s</w:t>
      </w:r>
      <w:r w:rsidRPr="008131F8">
        <w:rPr>
          <w:sz w:val="22"/>
        </w:rPr>
        <w:t xml:space="preserve"> to evaluate and assess the effectiveness of our </w:t>
      </w:r>
      <w:r w:rsidR="006108AA">
        <w:rPr>
          <w:sz w:val="22"/>
        </w:rPr>
        <w:t xml:space="preserve">actions to address </w:t>
      </w:r>
      <w:r w:rsidRPr="008131F8">
        <w:rPr>
          <w:sz w:val="22"/>
        </w:rPr>
        <w:t>modern slavery</w:t>
      </w:r>
      <w:r>
        <w:rPr>
          <w:sz w:val="22"/>
        </w:rPr>
        <w:t xml:space="preserve"> </w:t>
      </w:r>
      <w:r w:rsidR="006108AA">
        <w:rPr>
          <w:sz w:val="22"/>
        </w:rPr>
        <w:t xml:space="preserve">risks </w:t>
      </w:r>
      <w:r w:rsidRPr="008131F8">
        <w:rPr>
          <w:sz w:val="22"/>
        </w:rPr>
        <w:t>and continue</w:t>
      </w:r>
      <w:r w:rsidR="006108AA">
        <w:rPr>
          <w:sz w:val="22"/>
        </w:rPr>
        <w:t>s</w:t>
      </w:r>
      <w:r w:rsidRPr="008131F8">
        <w:rPr>
          <w:sz w:val="22"/>
        </w:rPr>
        <w:t xml:space="preserve"> to improve based on feedback from </w:t>
      </w:r>
      <w:r>
        <w:rPr>
          <w:sz w:val="22"/>
        </w:rPr>
        <w:t xml:space="preserve">key stakeholders.  For example, </w:t>
      </w:r>
      <w:r w:rsidR="0051227F">
        <w:rPr>
          <w:sz w:val="22"/>
        </w:rPr>
        <w:t xml:space="preserve">Melbourne Water </w:t>
      </w:r>
      <w:r>
        <w:rPr>
          <w:sz w:val="22"/>
        </w:rPr>
        <w:t>tendering documentation allow</w:t>
      </w:r>
      <w:r w:rsidR="00703DF7">
        <w:rPr>
          <w:sz w:val="22"/>
        </w:rPr>
        <w:t>s</w:t>
      </w:r>
      <w:r>
        <w:rPr>
          <w:sz w:val="22"/>
        </w:rPr>
        <w:t xml:space="preserve"> the buyer to assess modern slavery risks through the use of </w:t>
      </w:r>
      <w:r w:rsidR="00C313D0">
        <w:rPr>
          <w:sz w:val="22"/>
        </w:rPr>
        <w:t>the</w:t>
      </w:r>
      <w:r w:rsidR="0051227F">
        <w:rPr>
          <w:sz w:val="22"/>
        </w:rPr>
        <w:t xml:space="preserve"> </w:t>
      </w:r>
      <w:r>
        <w:rPr>
          <w:sz w:val="22"/>
        </w:rPr>
        <w:t xml:space="preserve">Procurement Toolkit. Where applicable, </w:t>
      </w:r>
      <w:r w:rsidR="006C3812" w:rsidRPr="006C3812">
        <w:rPr>
          <w:sz w:val="22"/>
        </w:rPr>
        <w:t xml:space="preserve">Supplier </w:t>
      </w:r>
      <w:r w:rsidR="00CA1E75">
        <w:rPr>
          <w:sz w:val="22"/>
        </w:rPr>
        <w:t>Q</w:t>
      </w:r>
      <w:r w:rsidR="00CA1E75" w:rsidRPr="006C3812">
        <w:rPr>
          <w:sz w:val="22"/>
        </w:rPr>
        <w:t>uestionnaire</w:t>
      </w:r>
      <w:r w:rsidR="00CA1E75">
        <w:rPr>
          <w:sz w:val="22"/>
        </w:rPr>
        <w:t>s</w:t>
      </w:r>
      <w:r w:rsidR="00CA1E75" w:rsidRPr="006C3812">
        <w:rPr>
          <w:sz w:val="22"/>
        </w:rPr>
        <w:t xml:space="preserve"> </w:t>
      </w:r>
      <w:r>
        <w:rPr>
          <w:sz w:val="22"/>
        </w:rPr>
        <w:t xml:space="preserve">are used at a tendering level and are part of the evaluation criteria to select a supplier through a competitive procurement process. </w:t>
      </w:r>
    </w:p>
    <w:p w14:paraId="45548DDA" w14:textId="77777777" w:rsidR="007301B3" w:rsidRDefault="007301B3" w:rsidP="00C01380">
      <w:pPr>
        <w:pStyle w:val="BodyText"/>
        <w:jc w:val="both"/>
        <w:rPr>
          <w:b/>
          <w:sz w:val="22"/>
        </w:rPr>
      </w:pPr>
    </w:p>
    <w:p w14:paraId="57D2C72D" w14:textId="77777777" w:rsidR="00C01380" w:rsidRPr="00093858" w:rsidRDefault="00C01380" w:rsidP="00C01380">
      <w:pPr>
        <w:pStyle w:val="BodyText"/>
        <w:jc w:val="both"/>
        <w:rPr>
          <w:b/>
          <w:sz w:val="22"/>
        </w:rPr>
      </w:pPr>
      <w:r w:rsidRPr="00093858">
        <w:rPr>
          <w:b/>
          <w:sz w:val="22"/>
        </w:rPr>
        <w:t>Community of practice</w:t>
      </w:r>
    </w:p>
    <w:p w14:paraId="4C2FE12A" w14:textId="6FAFC1CE" w:rsidR="00C01380" w:rsidRPr="007B17F9" w:rsidRDefault="00C01380" w:rsidP="00C01380">
      <w:pPr>
        <w:pStyle w:val="BodyText"/>
        <w:jc w:val="both"/>
        <w:rPr>
          <w:sz w:val="22"/>
        </w:rPr>
      </w:pPr>
      <w:r>
        <w:rPr>
          <w:sz w:val="22"/>
        </w:rPr>
        <w:t xml:space="preserve">Melbourne Water continues to work with </w:t>
      </w:r>
      <w:r w:rsidR="00703DF7">
        <w:rPr>
          <w:sz w:val="22"/>
        </w:rPr>
        <w:t xml:space="preserve">other water authorities </w:t>
      </w:r>
      <w:r>
        <w:rPr>
          <w:sz w:val="22"/>
        </w:rPr>
        <w:t>to share insights and actions related to modern slavery in the water industry</w:t>
      </w:r>
      <w:r w:rsidR="0051227F">
        <w:rPr>
          <w:sz w:val="22"/>
        </w:rPr>
        <w:t>, including the WSAA</w:t>
      </w:r>
      <w:r>
        <w:rPr>
          <w:sz w:val="22"/>
        </w:rPr>
        <w:t xml:space="preserve">. </w:t>
      </w:r>
      <w:r w:rsidR="006171B5">
        <w:rPr>
          <w:sz w:val="22"/>
        </w:rPr>
        <w:t>D</w:t>
      </w:r>
      <w:r>
        <w:rPr>
          <w:sz w:val="22"/>
        </w:rPr>
        <w:t xml:space="preserve">uring the </w:t>
      </w:r>
      <w:r w:rsidR="0051227F">
        <w:rPr>
          <w:sz w:val="22"/>
        </w:rPr>
        <w:t>R</w:t>
      </w:r>
      <w:r>
        <w:rPr>
          <w:sz w:val="22"/>
        </w:rPr>
        <w:t xml:space="preserve">eporting </w:t>
      </w:r>
      <w:r w:rsidR="0051227F">
        <w:rPr>
          <w:sz w:val="22"/>
        </w:rPr>
        <w:t>P</w:t>
      </w:r>
      <w:r>
        <w:rPr>
          <w:sz w:val="22"/>
        </w:rPr>
        <w:t xml:space="preserve">eriod, </w:t>
      </w:r>
      <w:r w:rsidR="00703DF7">
        <w:rPr>
          <w:sz w:val="22"/>
        </w:rPr>
        <w:t>WSAA</w:t>
      </w:r>
      <w:r w:rsidR="00361065">
        <w:rPr>
          <w:sz w:val="22"/>
        </w:rPr>
        <w:t xml:space="preserve"> members jointly </w:t>
      </w:r>
      <w:r w:rsidR="00703DF7">
        <w:rPr>
          <w:sz w:val="22"/>
        </w:rPr>
        <w:t xml:space="preserve">approached the market to select a </w:t>
      </w:r>
      <w:r w:rsidR="00361065">
        <w:rPr>
          <w:sz w:val="22"/>
        </w:rPr>
        <w:t xml:space="preserve">digital platform that can improve </w:t>
      </w:r>
      <w:r w:rsidR="007301B3">
        <w:rPr>
          <w:sz w:val="22"/>
        </w:rPr>
        <w:t xml:space="preserve">on our existing processes </w:t>
      </w:r>
      <w:r w:rsidR="00361065">
        <w:rPr>
          <w:sz w:val="22"/>
        </w:rPr>
        <w:t>to</w:t>
      </w:r>
      <w:r w:rsidR="00CA1E75">
        <w:rPr>
          <w:sz w:val="22"/>
        </w:rPr>
        <w:t xml:space="preserve"> </w:t>
      </w:r>
      <w:r w:rsidR="0051227F">
        <w:rPr>
          <w:sz w:val="22"/>
        </w:rPr>
        <w:t xml:space="preserve">identify Modern Slavery risks, and to </w:t>
      </w:r>
      <w:r w:rsidR="00CA1E75">
        <w:rPr>
          <w:sz w:val="22"/>
        </w:rPr>
        <w:t>comply with</w:t>
      </w:r>
      <w:r w:rsidR="00361065">
        <w:rPr>
          <w:sz w:val="22"/>
        </w:rPr>
        <w:t xml:space="preserve"> the Modern Slavery Act</w:t>
      </w:r>
      <w:r w:rsidR="00C67786">
        <w:rPr>
          <w:sz w:val="22"/>
        </w:rPr>
        <w:t xml:space="preserve"> through use of automation and collaboration tools specifically focussed on capturing modern slavery related data</w:t>
      </w:r>
      <w:r w:rsidR="00361065">
        <w:rPr>
          <w:sz w:val="22"/>
        </w:rPr>
        <w:t xml:space="preserve">. </w:t>
      </w:r>
      <w:r w:rsidR="00703DF7">
        <w:rPr>
          <w:sz w:val="22"/>
        </w:rPr>
        <w:t xml:space="preserve">The market engagement was led by </w:t>
      </w:r>
      <w:r w:rsidR="0051227F">
        <w:rPr>
          <w:sz w:val="22"/>
        </w:rPr>
        <w:t xml:space="preserve">the </w:t>
      </w:r>
      <w:r w:rsidR="00703DF7">
        <w:rPr>
          <w:sz w:val="22"/>
        </w:rPr>
        <w:t xml:space="preserve">WSAA with Melbourne Water as a member of the evaluation panel.  A digital tool was selected from compliant responses at the end of FY23 with implementation commencing in </w:t>
      </w:r>
      <w:r w:rsidR="0051227F">
        <w:rPr>
          <w:sz w:val="22"/>
        </w:rPr>
        <w:t xml:space="preserve">early </w:t>
      </w:r>
      <w:r w:rsidR="00703DF7">
        <w:rPr>
          <w:sz w:val="22"/>
        </w:rPr>
        <w:t>FY24</w:t>
      </w:r>
      <w:r w:rsidR="00E42354">
        <w:rPr>
          <w:sz w:val="22"/>
        </w:rPr>
        <w:t>.</w:t>
      </w:r>
      <w:r w:rsidR="000A1C57">
        <w:rPr>
          <w:sz w:val="22"/>
        </w:rPr>
        <w:t xml:space="preserve"> </w:t>
      </w:r>
    </w:p>
    <w:p w14:paraId="63DDDD99" w14:textId="77777777" w:rsidR="008131F8" w:rsidRDefault="008131F8" w:rsidP="009171D7">
      <w:pPr>
        <w:pStyle w:val="BodyText"/>
        <w:jc w:val="both"/>
        <w:rPr>
          <w:b/>
          <w:sz w:val="22"/>
        </w:rPr>
      </w:pPr>
    </w:p>
    <w:p w14:paraId="518B3283" w14:textId="77777777" w:rsidR="00C01380" w:rsidRPr="001230BF" w:rsidRDefault="00E42354" w:rsidP="009171D7">
      <w:pPr>
        <w:pStyle w:val="BodyText"/>
        <w:jc w:val="both"/>
        <w:rPr>
          <w:sz w:val="22"/>
        </w:rPr>
      </w:pPr>
      <w:r w:rsidRPr="001230BF">
        <w:rPr>
          <w:b/>
          <w:sz w:val="22"/>
        </w:rPr>
        <w:t>Practical effectiveness</w:t>
      </w:r>
    </w:p>
    <w:p w14:paraId="641DB610" w14:textId="4CC6A658" w:rsidR="00814DA3" w:rsidRDefault="009171D7" w:rsidP="009171D7">
      <w:pPr>
        <w:pStyle w:val="BodyText"/>
        <w:jc w:val="both"/>
        <w:rPr>
          <w:sz w:val="22"/>
        </w:rPr>
      </w:pPr>
      <w:r w:rsidRPr="001230BF">
        <w:rPr>
          <w:sz w:val="22"/>
        </w:rPr>
        <w:t xml:space="preserve">Melbourne Water has a large array of policies, frameworks and procedures in place to ensure our procurement processes follow best practice </w:t>
      </w:r>
      <w:r w:rsidR="00AE1BBE" w:rsidRPr="001230BF">
        <w:rPr>
          <w:sz w:val="22"/>
        </w:rPr>
        <w:t>governance</w:t>
      </w:r>
      <w:r w:rsidR="00CA1E75" w:rsidRPr="001230BF">
        <w:rPr>
          <w:sz w:val="22"/>
        </w:rPr>
        <w:t>.</w:t>
      </w:r>
      <w:r w:rsidR="00AE1BBE" w:rsidRPr="001230BF">
        <w:rPr>
          <w:sz w:val="22"/>
        </w:rPr>
        <w:t xml:space="preserve"> </w:t>
      </w:r>
      <w:r w:rsidR="00CA1E75" w:rsidRPr="001230BF">
        <w:rPr>
          <w:sz w:val="22"/>
        </w:rPr>
        <w:t xml:space="preserve">These provide guidance to Melbourne Water Buyers and key stakeholders </w:t>
      </w:r>
      <w:r w:rsidR="006108AA" w:rsidRPr="001230BF">
        <w:rPr>
          <w:sz w:val="22"/>
        </w:rPr>
        <w:t>in considering</w:t>
      </w:r>
      <w:r w:rsidR="00CA1E75" w:rsidRPr="001230BF">
        <w:rPr>
          <w:sz w:val="22"/>
        </w:rPr>
        <w:t xml:space="preserve"> modern slavery risks in both our </w:t>
      </w:r>
      <w:r w:rsidR="006108AA" w:rsidRPr="001230BF">
        <w:rPr>
          <w:sz w:val="22"/>
        </w:rPr>
        <w:t>operations and supply chains</w:t>
      </w:r>
      <w:r w:rsidR="00CA1E75" w:rsidRPr="001230BF">
        <w:rPr>
          <w:sz w:val="22"/>
        </w:rPr>
        <w:t>. Adherence to polic</w:t>
      </w:r>
      <w:r w:rsidR="0051227F">
        <w:rPr>
          <w:sz w:val="22"/>
        </w:rPr>
        <w:t>i</w:t>
      </w:r>
      <w:r w:rsidR="00CA1E75" w:rsidRPr="001230BF">
        <w:rPr>
          <w:sz w:val="22"/>
        </w:rPr>
        <w:t>es, frameworks and procedures is audited periodically</w:t>
      </w:r>
      <w:r w:rsidR="00461A51" w:rsidRPr="001230BF">
        <w:rPr>
          <w:sz w:val="22"/>
        </w:rPr>
        <w:t xml:space="preserve"> both internally by the Melbourne Water Internal Audit team, </w:t>
      </w:r>
      <w:r w:rsidR="0051227F">
        <w:rPr>
          <w:sz w:val="22"/>
        </w:rPr>
        <w:t xml:space="preserve">including through first line assurance reviews by the Procurement and Contract Management Team; </w:t>
      </w:r>
      <w:r w:rsidR="00461A51" w:rsidRPr="001230BF">
        <w:rPr>
          <w:sz w:val="22"/>
        </w:rPr>
        <w:t xml:space="preserve">and externally by </w:t>
      </w:r>
      <w:r w:rsidR="00C313D0">
        <w:rPr>
          <w:sz w:val="22"/>
        </w:rPr>
        <w:t>T</w:t>
      </w:r>
      <w:r w:rsidR="00357963" w:rsidRPr="001230BF">
        <w:rPr>
          <w:sz w:val="22"/>
        </w:rPr>
        <w:t>hird</w:t>
      </w:r>
      <w:r w:rsidR="00C313D0">
        <w:rPr>
          <w:sz w:val="22"/>
        </w:rPr>
        <w:t xml:space="preserve"> P</w:t>
      </w:r>
      <w:r w:rsidR="00461A51" w:rsidRPr="001230BF">
        <w:rPr>
          <w:sz w:val="22"/>
        </w:rPr>
        <w:t>art</w:t>
      </w:r>
      <w:r w:rsidR="0051227F">
        <w:rPr>
          <w:sz w:val="22"/>
        </w:rPr>
        <w:t>y Assurance specialists</w:t>
      </w:r>
      <w:r w:rsidR="00CA1E75" w:rsidRPr="001230BF">
        <w:rPr>
          <w:sz w:val="22"/>
        </w:rPr>
        <w:t>.</w:t>
      </w:r>
    </w:p>
    <w:p w14:paraId="79BCE911" w14:textId="4EF225EE" w:rsidR="00BF2415" w:rsidRDefault="00814DA3" w:rsidP="00C313D0">
      <w:pPr>
        <w:pStyle w:val="BodyText"/>
        <w:jc w:val="both"/>
      </w:pPr>
      <w:r>
        <w:rPr>
          <w:sz w:val="22"/>
        </w:rPr>
        <w:t xml:space="preserve">During this </w:t>
      </w:r>
      <w:r w:rsidR="0051227F">
        <w:rPr>
          <w:sz w:val="22"/>
        </w:rPr>
        <w:t>R</w:t>
      </w:r>
      <w:r>
        <w:rPr>
          <w:sz w:val="22"/>
        </w:rPr>
        <w:t xml:space="preserve">eporting </w:t>
      </w:r>
      <w:r w:rsidR="0051227F">
        <w:rPr>
          <w:sz w:val="22"/>
        </w:rPr>
        <w:t>P</w:t>
      </w:r>
      <w:r>
        <w:rPr>
          <w:sz w:val="22"/>
        </w:rPr>
        <w:t>eriod, Melbourne Water engaged a</w:t>
      </w:r>
      <w:r w:rsidR="0051227F">
        <w:rPr>
          <w:sz w:val="22"/>
        </w:rPr>
        <w:t xml:space="preserve"> third party</w:t>
      </w:r>
      <w:r>
        <w:rPr>
          <w:sz w:val="22"/>
        </w:rPr>
        <w:t xml:space="preserve"> consultant to develop a third party risk fram</w:t>
      </w:r>
      <w:bookmarkStart w:id="6" w:name="_GoBack"/>
      <w:bookmarkEnd w:id="6"/>
      <w:r>
        <w:rPr>
          <w:sz w:val="22"/>
        </w:rPr>
        <w:t>ework in which Modern Slavery is considered</w:t>
      </w:r>
      <w:r w:rsidR="0051227F">
        <w:rPr>
          <w:sz w:val="22"/>
        </w:rPr>
        <w:t xml:space="preserve"> as part of the Supply Chain risk domain</w:t>
      </w:r>
      <w:r>
        <w:rPr>
          <w:sz w:val="22"/>
        </w:rPr>
        <w:t xml:space="preserve">. A deliverable of this engagement is to </w:t>
      </w:r>
      <w:r w:rsidR="003D2EC4">
        <w:rPr>
          <w:sz w:val="22"/>
        </w:rPr>
        <w:t xml:space="preserve">establish </w:t>
      </w:r>
      <w:r w:rsidR="003D2EC4" w:rsidRPr="003D2EC4">
        <w:rPr>
          <w:sz w:val="22"/>
        </w:rPr>
        <w:t>Key Performance Indicators (</w:t>
      </w:r>
      <w:r w:rsidR="003D2EC4" w:rsidRPr="007B17F9">
        <w:rPr>
          <w:b/>
          <w:sz w:val="22"/>
        </w:rPr>
        <w:t>KPI</w:t>
      </w:r>
      <w:r w:rsidR="003D2EC4" w:rsidRPr="003D2EC4">
        <w:rPr>
          <w:sz w:val="22"/>
        </w:rPr>
        <w:t>s)</w:t>
      </w:r>
      <w:r w:rsidR="003D2EC4">
        <w:rPr>
          <w:sz w:val="22"/>
        </w:rPr>
        <w:t xml:space="preserve"> to monitor Modern Slavery risk.  The third party risk </w:t>
      </w:r>
      <w:r w:rsidR="0051227F">
        <w:rPr>
          <w:sz w:val="22"/>
        </w:rPr>
        <w:t xml:space="preserve">management </w:t>
      </w:r>
      <w:r w:rsidR="003D2EC4">
        <w:rPr>
          <w:sz w:val="22"/>
        </w:rPr>
        <w:t>framework will be completed in FY24.</w:t>
      </w:r>
      <w:r>
        <w:rPr>
          <w:sz w:val="22"/>
        </w:rPr>
        <w:t xml:space="preserve"> </w:t>
      </w:r>
      <w:r w:rsidR="00CE63D2" w:rsidRPr="003D2EC4">
        <w:rPr>
          <w:sz w:val="22"/>
        </w:rPr>
        <w:t>Refer to ‘</w:t>
      </w:r>
      <w:r w:rsidR="003D2EC4">
        <w:rPr>
          <w:sz w:val="22"/>
        </w:rPr>
        <w:t>Progress Update</w:t>
      </w:r>
      <w:r w:rsidR="00CE63D2" w:rsidRPr="003D2EC4">
        <w:rPr>
          <w:sz w:val="22"/>
        </w:rPr>
        <w:t>’ for further detail</w:t>
      </w:r>
      <w:r w:rsidR="002E2B60" w:rsidRPr="00072692">
        <w:rPr>
          <w:sz w:val="22"/>
        </w:rPr>
        <w:t>.</w:t>
      </w:r>
    </w:p>
    <w:p w14:paraId="2303A66F" w14:textId="77BC77FB" w:rsidR="00A77DEA" w:rsidRPr="00F20CBD" w:rsidRDefault="00C6325B" w:rsidP="00A77DEA">
      <w:pPr>
        <w:pStyle w:val="SectionHeading"/>
        <w:rPr>
          <w:sz w:val="36"/>
        </w:rPr>
      </w:pPr>
      <w:bookmarkStart w:id="7" w:name="_Toc146096963"/>
      <w:r>
        <w:rPr>
          <w:sz w:val="36"/>
        </w:rPr>
        <w:lastRenderedPageBreak/>
        <w:t>Progress update</w:t>
      </w:r>
      <w:bookmarkEnd w:id="7"/>
    </w:p>
    <w:p w14:paraId="5E14C597" w14:textId="2B14BCA6" w:rsidR="002E2B60" w:rsidRDefault="002E2B60" w:rsidP="00C77EFB">
      <w:pPr>
        <w:jc w:val="both"/>
        <w:rPr>
          <w:sz w:val="22"/>
        </w:rPr>
      </w:pPr>
      <w:r>
        <w:rPr>
          <w:sz w:val="22"/>
        </w:rPr>
        <w:t>Throughout th</w:t>
      </w:r>
      <w:r w:rsidR="00E521D6">
        <w:rPr>
          <w:sz w:val="22"/>
        </w:rPr>
        <w:t>is Statement, Melbourne Water has identified a number of initiatives</w:t>
      </w:r>
      <w:r w:rsidR="00072692">
        <w:rPr>
          <w:sz w:val="22"/>
        </w:rPr>
        <w:t xml:space="preserve"> that have commenced or have been completed in</w:t>
      </w:r>
      <w:r w:rsidR="00BF1495">
        <w:rPr>
          <w:sz w:val="22"/>
        </w:rPr>
        <w:t xml:space="preserve"> </w:t>
      </w:r>
      <w:r w:rsidR="00E521D6">
        <w:rPr>
          <w:sz w:val="22"/>
        </w:rPr>
        <w:t xml:space="preserve">FY23. </w:t>
      </w:r>
      <w:r w:rsidR="000B170A">
        <w:rPr>
          <w:sz w:val="22"/>
        </w:rPr>
        <w:t>Below is a progress update on each of the activities</w:t>
      </w:r>
      <w:r w:rsidR="00E521D6">
        <w:rPr>
          <w:sz w:val="22"/>
        </w:rPr>
        <w:t>:</w:t>
      </w:r>
    </w:p>
    <w:p w14:paraId="5DED26D1" w14:textId="77777777" w:rsidR="0019663C" w:rsidRDefault="0019663C" w:rsidP="00C77EFB">
      <w:pPr>
        <w:jc w:val="both"/>
        <w:rPr>
          <w:sz w:val="22"/>
        </w:rPr>
      </w:pPr>
    </w:p>
    <w:p w14:paraId="7EAC5414" w14:textId="77777777" w:rsidR="0019663C" w:rsidRDefault="009F1E57" w:rsidP="192ABF88">
      <w:pPr>
        <w:jc w:val="both"/>
        <w:rPr>
          <w:sz w:val="22"/>
          <w:szCs w:val="22"/>
        </w:rPr>
      </w:pPr>
      <w:r>
        <w:rPr>
          <w:noProof/>
        </w:rPr>
        <w:drawing>
          <wp:inline distT="0" distB="0" distL="0" distR="0" wp14:anchorId="1721E0F5" wp14:editId="268CF3FB">
            <wp:extent cx="6349626" cy="50741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rcRect l="11229" r="18386"/>
                    <a:stretch>
                      <a:fillRect/>
                    </a:stretch>
                  </pic:blipFill>
                  <pic:spPr>
                    <a:xfrm>
                      <a:off x="0" y="0"/>
                      <a:ext cx="6349626" cy="5074129"/>
                    </a:xfrm>
                    <a:prstGeom prst="rect">
                      <a:avLst/>
                    </a:prstGeom>
                  </pic:spPr>
                </pic:pic>
              </a:graphicData>
            </a:graphic>
          </wp:inline>
        </w:drawing>
      </w:r>
    </w:p>
    <w:p w14:paraId="342290BB" w14:textId="77777777" w:rsidR="00880D17" w:rsidRPr="00A77223" w:rsidRDefault="00880D17" w:rsidP="00152943">
      <w:pPr>
        <w:spacing w:before="120"/>
        <w:jc w:val="both"/>
        <w:rPr>
          <w:bCs/>
          <w:iCs/>
          <w:sz w:val="22"/>
        </w:rPr>
      </w:pPr>
    </w:p>
    <w:sectPr w:rsidR="00880D17" w:rsidRPr="00A77223" w:rsidSect="00B86B15">
      <w:headerReference w:type="default" r:id="rId36"/>
      <w:pgSz w:w="11906" w:h="16838" w:code="9"/>
      <w:pgMar w:top="1134" w:right="1134" w:bottom="993" w:left="1134"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F83C40" w16cex:dateUtc="2023-09-12T00:19:24.299Z"/>
  <w16cex:commentExtensible w16cex:durableId="5D9C8E22" w16cex:dateUtc="2023-09-12T00:19:47.807Z"/>
  <w16cex:commentExtensible w16cex:durableId="3ADD149C" w16cex:dateUtc="2023-09-13T04:10:03.463Z"/>
</w16cex:commentsExtensible>
</file>

<file path=word/commentsIds.xml><?xml version="1.0" encoding="utf-8"?>
<w16cid:commentsIds xmlns:mc="http://schemas.openxmlformats.org/markup-compatibility/2006" xmlns:w16cid="http://schemas.microsoft.com/office/word/2016/wordml/cid" mc:Ignorable="w16cid">
  <w16cid:commentId w16cid:paraId="1320D901" w16cid:durableId="2731EEC2"/>
  <w16cid:commentId w16cid:paraId="6E31C863" w16cid:durableId="2731EEC3"/>
  <w16cid:commentId w16cid:paraId="06E173AE" w16cid:durableId="2731EEC4"/>
  <w16cid:commentId w16cid:paraId="121F9B7A" w16cid:durableId="2731EEC5"/>
  <w16cid:commentId w16cid:paraId="619C52D0" w16cid:durableId="2731EEC6"/>
  <w16cid:commentId w16cid:paraId="4521D7F1" w16cid:durableId="2731EEC7"/>
  <w16cid:commentId w16cid:paraId="3E662559" w16cid:durableId="2731EEC8"/>
  <w16cid:commentId w16cid:paraId="6760FB00" w16cid:durableId="2731EEC9"/>
  <w16cid:commentId w16cid:paraId="0E8A2670" w16cid:durableId="2731EECA"/>
  <w16cid:commentId w16cid:paraId="64F15EB1" w16cid:durableId="2731EECB"/>
  <w16cid:commentId w16cid:paraId="1ACA9B7F" w16cid:durableId="2731EECC"/>
  <w16cid:commentId w16cid:paraId="69BC1FE4" w16cid:durableId="2731EECD"/>
  <w16cid:commentId w16cid:paraId="712055FA" w16cid:durableId="2731EECE"/>
  <w16cid:commentId w16cid:paraId="13341255" w16cid:durableId="2731EECF"/>
  <w16cid:commentId w16cid:paraId="4FAFF08A" w16cid:durableId="2731EED0"/>
  <w16cid:commentId w16cid:paraId="2BABC32D" w16cid:durableId="2731EED1"/>
  <w16cid:commentId w16cid:paraId="776B59D4" w16cid:durableId="2731EED2"/>
  <w16cid:commentId w16cid:paraId="6C621AF7" w16cid:durableId="2731EED3"/>
  <w16cid:commentId w16cid:paraId="0AB166CD" w16cid:durableId="2731EED4"/>
  <w16cid:commentId w16cid:paraId="52C17DB2" w16cid:durableId="2731EED5"/>
  <w16cid:commentId w16cid:paraId="53A3B3AF" w16cid:durableId="2731EED6"/>
  <w16cid:commentId w16cid:paraId="4A312008" w16cid:durableId="2731EED7"/>
  <w16cid:commentId w16cid:paraId="59A6BC7B" w16cid:durableId="2731EED8"/>
  <w16cid:commentId w16cid:paraId="6C9991E6" w16cid:durableId="2731EED9"/>
  <w16cid:commentId w16cid:paraId="5A7F0EE0" w16cid:durableId="2731EEDA"/>
  <w16cid:commentId w16cid:paraId="576A9DFC" w16cid:durableId="2731EEDB"/>
  <w16cid:commentId w16cid:paraId="303BBAFE" w16cid:durableId="2731EEDC"/>
  <w16cid:commentId w16cid:paraId="7E817212" w16cid:durableId="2731EEDD"/>
  <w16cid:commentId w16cid:paraId="47020789" w16cid:durableId="2731EEDE"/>
  <w16cid:commentId w16cid:paraId="33E7FB4C" w16cid:durableId="2731EEDF"/>
  <w16cid:commentId w16cid:paraId="65842261" w16cid:durableId="2731EEE0"/>
  <w16cid:commentId w16cid:paraId="1927CB17" w16cid:durableId="2731EEE1"/>
  <w16cid:commentId w16cid:paraId="26A701C1" w16cid:durableId="2731EEE2"/>
  <w16cid:commentId w16cid:paraId="6FFB1F21" w16cid:durableId="2731EEE3"/>
  <w16cid:commentId w16cid:paraId="0FE622E9" w16cid:durableId="2731EEE4"/>
  <w16cid:commentId w16cid:paraId="0AD60A1B" w16cid:durableId="2731EEE5"/>
  <w16cid:commentId w16cid:paraId="504E6FE5" w16cid:durableId="2731EEE6"/>
  <w16cid:commentId w16cid:paraId="6C2785F8" w16cid:durableId="2731EEE7"/>
  <w16cid:commentId w16cid:paraId="434B7CDF" w16cid:durableId="2731EEE8"/>
  <w16cid:commentId w16cid:paraId="42024191" w16cid:durableId="2731EEE9"/>
  <w16cid:commentId w16cid:paraId="6B9A273F" w16cid:durableId="2731EEEA"/>
  <w16cid:commentId w16cid:paraId="13E09858" w16cid:durableId="2731EEEB"/>
  <w16cid:commentId w16cid:paraId="2A413692" w16cid:durableId="2731EEEC"/>
  <w16cid:commentId w16cid:paraId="22D74746" w16cid:durableId="2731EEED"/>
  <w16cid:commentId w16cid:paraId="37D5FFCD" w16cid:durableId="2731EEEE"/>
  <w16cid:commentId w16cid:paraId="27C33E3B" w16cid:durableId="2731EEEF"/>
  <w16cid:commentId w16cid:paraId="08372059" w16cid:durableId="2731EEF0"/>
  <w16cid:commentId w16cid:paraId="45E0B1AD" w16cid:durableId="2731EEF1"/>
  <w16cid:commentId w16cid:paraId="580D0E4A" w16cid:durableId="2731EEF2"/>
  <w16cid:commentId w16cid:paraId="07EA21ED" w16cid:durableId="2731EEF3"/>
  <w16cid:commentId w16cid:paraId="3C2429EF" w16cid:durableId="2731EEF4"/>
  <w16cid:commentId w16cid:paraId="52698F70" w16cid:durableId="2731EEF5"/>
  <w16cid:commentId w16cid:paraId="36B09ED2" w16cid:durableId="2731EEF6"/>
  <w16cid:commentId w16cid:paraId="30C99DAE" w16cid:durableId="2731EEF7"/>
  <w16cid:commentId w16cid:paraId="41B2E950" w16cid:durableId="2731EEF8"/>
  <w16cid:commentId w16cid:paraId="07AD7862" w16cid:durableId="2731EEF9"/>
  <w16cid:commentId w16cid:paraId="24F004AC" w16cid:durableId="2731EEFA"/>
  <w16cid:commentId w16cid:paraId="26EFEF63" w16cid:durableId="2731EEFB"/>
  <w16cid:commentId w16cid:paraId="5DBF6595" w16cid:durableId="2731EEFC"/>
  <w16cid:commentId w16cid:paraId="12A8DCF3" w16cid:durableId="2731EEFD"/>
  <w16cid:commentId w16cid:paraId="73310541" w16cid:durableId="2731EEFE"/>
  <w16cid:commentId w16cid:paraId="3AA38A8C" w16cid:durableId="2731EEFF"/>
  <w16cid:commentId w16cid:paraId="2F06E11F" w16cid:durableId="2731EF00"/>
  <w16cid:commentId w16cid:paraId="35F727F2" w16cid:durableId="2731EF01"/>
  <w16cid:commentId w16cid:paraId="2FD982BE" w16cid:durableId="2731EF02"/>
  <w16cid:commentId w16cid:paraId="46796EF7" w16cid:durableId="2731EF03"/>
  <w16cid:commentId w16cid:paraId="3BA2DF8F" w16cid:durableId="2731EF04"/>
  <w16cid:commentId w16cid:paraId="72674504" w16cid:durableId="2731EF05"/>
  <w16cid:commentId w16cid:paraId="7ECFA302" w16cid:durableId="2731EF06"/>
  <w16cid:commentId w16cid:paraId="7EAD8DF7" w16cid:durableId="2731EF07"/>
  <w16cid:commentId w16cid:paraId="632C41E0" w16cid:durableId="2731EF08"/>
  <w16cid:commentId w16cid:paraId="33E82609" w16cid:durableId="2731EF09"/>
  <w16cid:commentId w16cid:paraId="6C08042E" w16cid:durableId="2731EF0A"/>
  <w16cid:commentId w16cid:paraId="0A953B8C" w16cid:durableId="2731EF0B"/>
  <w16cid:commentId w16cid:paraId="1A1A0D74" w16cid:durableId="2731EF0C"/>
  <w16cid:commentId w16cid:paraId="7482D954" w16cid:durableId="2731EF0D"/>
  <w16cid:commentId w16cid:paraId="5AD86293" w16cid:durableId="2731EF0E"/>
  <w16cid:commentId w16cid:paraId="3A4A935E" w16cid:durableId="2731EF0F"/>
  <w16cid:commentId w16cid:paraId="5A04618D" w16cid:durableId="2731EF10"/>
  <w16cid:commentId w16cid:paraId="751F4758" w16cid:durableId="2731EF11"/>
  <w16cid:commentId w16cid:paraId="4C00F51A" w16cid:durableId="2731EF12"/>
  <w16cid:commentId w16cid:paraId="5BC7C348" w16cid:durableId="2731EF13"/>
  <w16cid:commentId w16cid:paraId="199B7D05" w16cid:durableId="2731EF14"/>
  <w16cid:commentId w16cid:paraId="7D17F6D0" w16cid:durableId="2731EF15"/>
  <w16cid:commentId w16cid:paraId="1B648D24" w16cid:durableId="2731EF16"/>
  <w16cid:commentId w16cid:paraId="7B87500D" w16cid:durableId="2731EF17"/>
  <w16cid:commentId w16cid:paraId="111708D9" w16cid:durableId="2731EF18"/>
  <w16cid:commentId w16cid:paraId="3BBB25B4" w16cid:durableId="2731EF19"/>
  <w16cid:commentId w16cid:paraId="15A23F10" w16cid:durableId="2731EF1A"/>
  <w16cid:commentId w16cid:paraId="0C5A0608" w16cid:durableId="2731EF1B"/>
  <w16cid:commentId w16cid:paraId="225030A2" w16cid:durableId="2731EF1C"/>
  <w16cid:commentId w16cid:paraId="796673FD" w16cid:durableId="2731EF1D"/>
  <w16cid:commentId w16cid:paraId="6A7CB981" w16cid:durableId="2731EF1E"/>
  <w16cid:commentId w16cid:paraId="4DE568CC" w16cid:durableId="2731EF1F"/>
  <w16cid:commentId w16cid:paraId="74F23944" w16cid:durableId="2731EF20"/>
  <w16cid:commentId w16cid:paraId="1C5C0FAE" w16cid:durableId="2731EF21"/>
  <w16cid:commentId w16cid:paraId="12D24441" w16cid:durableId="2731EF22"/>
  <w16cid:commentId w16cid:paraId="27913460" w16cid:durableId="2731EF23"/>
  <w16cid:commentId w16cid:paraId="08931AA6" w16cid:durableId="2731EF24"/>
  <w16cid:commentId w16cid:paraId="0E7208A2" w16cid:durableId="2731EF25"/>
  <w16cid:commentId w16cid:paraId="47C1D66A" w16cid:durableId="2731EF26"/>
  <w16cid:commentId w16cid:paraId="724B76BF" w16cid:durableId="2731EF27"/>
  <w16cid:commentId w16cid:paraId="54178036" w16cid:durableId="2731EF28"/>
  <w16cid:commentId w16cid:paraId="249E7727" w16cid:durableId="2731EF29"/>
  <w16cid:commentId w16cid:paraId="6E4DDD58" w16cid:durableId="2731EF2A"/>
  <w16cid:commentId w16cid:paraId="3C31726E" w16cid:durableId="2731EF2B"/>
  <w16cid:commentId w16cid:paraId="4FFFAA5F" w16cid:durableId="2731EF2C"/>
  <w16cid:commentId w16cid:paraId="1E37D222" w16cid:durableId="2731EF2D"/>
  <w16cid:commentId w16cid:paraId="5E85311A" w16cid:durableId="2731EF2E"/>
  <w16cid:commentId w16cid:paraId="36B9889D" w16cid:durableId="2731EF2F"/>
  <w16cid:commentId w16cid:paraId="06BAC488" w16cid:durableId="2731EF30"/>
  <w16cid:commentId w16cid:paraId="4612528C" w16cid:durableId="2731EF31"/>
  <w16cid:commentId w16cid:paraId="3617FC37" w16cid:durableId="2731EF32"/>
  <w16cid:commentId w16cid:paraId="5133A22C" w16cid:durableId="2731EF33"/>
  <w16cid:commentId w16cid:paraId="44E143CE" w16cid:durableId="2731EF34"/>
  <w16cid:commentId w16cid:paraId="10F31D2A" w16cid:durableId="2731EF35"/>
  <w16cid:commentId w16cid:paraId="4B59917F" w16cid:durableId="44AD2D22"/>
  <w16cid:commentId w16cid:paraId="462F8276" w16cid:durableId="3E792F26"/>
  <w16cid:commentId w16cid:paraId="2991E626" w16cid:durableId="65249656"/>
  <w16cid:commentId w16cid:paraId="27ACD417" w16cid:durableId="353D1A75"/>
  <w16cid:commentId w16cid:paraId="38F6A269" w16cid:durableId="4CF83C40"/>
  <w16cid:commentId w16cid:paraId="79D64EAF" w16cid:durableId="5D9C8E22"/>
  <w16cid:commentId w16cid:paraId="44737F91" w16cid:durableId="3ADD14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7315A" w14:textId="77777777" w:rsidR="002278EE" w:rsidRDefault="002278EE" w:rsidP="00256624">
      <w:r>
        <w:separator/>
      </w:r>
    </w:p>
    <w:p w14:paraId="52CD2D59" w14:textId="77777777" w:rsidR="002278EE" w:rsidRDefault="002278EE"/>
  </w:endnote>
  <w:endnote w:type="continuationSeparator" w:id="0">
    <w:p w14:paraId="6A60C81D" w14:textId="77777777" w:rsidR="002278EE" w:rsidRDefault="002278EE" w:rsidP="00256624">
      <w:r>
        <w:continuationSeparator/>
      </w:r>
    </w:p>
    <w:p w14:paraId="1DE9FFD7" w14:textId="77777777" w:rsidR="002278EE" w:rsidRDefault="00227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A118B" w14:textId="77777777" w:rsidR="00D07CE8" w:rsidRDefault="00D07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FC1A" w14:textId="77777777" w:rsidR="002278EE" w:rsidRPr="00C559A6" w:rsidRDefault="002278EE" w:rsidP="00C559A6">
    <w:pPr>
      <w:pStyle w:val="FooterLine"/>
    </w:pPr>
  </w:p>
  <w:p w14:paraId="388A3A6D" w14:textId="167F508B" w:rsidR="002278EE" w:rsidRPr="00971126" w:rsidRDefault="002278EE" w:rsidP="00C559A6">
    <w:pPr>
      <w:pStyle w:val="Footer"/>
    </w:pPr>
    <w:r>
      <w:fldChar w:fldCharType="begin"/>
    </w:r>
    <w:r>
      <w:instrText xml:space="preserve"> PAGE   \* MERGEFORMAT </w:instrText>
    </w:r>
    <w:r>
      <w:fldChar w:fldCharType="separate"/>
    </w:r>
    <w:r w:rsidR="00D07CE8">
      <w:t>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DA45" w14:textId="77777777" w:rsidR="002278EE" w:rsidRDefault="002278EE" w:rsidP="00A17F9F">
    <w:pPr>
      <w:pStyle w:val="FooterMW"/>
    </w:pPr>
    <w:r>
      <w:rPr>
        <w:lang w:eastAsia="en-AU"/>
      </w:rPr>
      <w:drawing>
        <wp:anchor distT="0" distB="0" distL="114300" distR="114300" simplePos="0" relativeHeight="251657216" behindDoc="1" locked="1" layoutInCell="1" allowOverlap="1" wp14:anchorId="08BFD5EC" wp14:editId="427E7030">
          <wp:simplePos x="0" y="0"/>
          <wp:positionH relativeFrom="page">
            <wp:posOffset>5580380</wp:posOffset>
          </wp:positionH>
          <wp:positionV relativeFrom="paragraph">
            <wp:posOffset>107950</wp:posOffset>
          </wp:positionV>
          <wp:extent cx="1979930" cy="424180"/>
          <wp:effectExtent l="0" t="0" r="0" b="0"/>
          <wp:wrapNone/>
          <wp:docPr id="7" name="Picture 7" descr="&quot;&quot;" title="&quot;&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a14="http://schemas.microsoft.com/office/mac/drawingml/2011/main" xmlns:a14="http://schemas.microsoft.com/office/drawing/2010/main"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2418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46976" behindDoc="1" locked="1" layoutInCell="1" allowOverlap="1" wp14:anchorId="07A2B6C9" wp14:editId="084AEC3A">
          <wp:simplePos x="0" y="0"/>
          <wp:positionH relativeFrom="margin">
            <wp:posOffset>-31115</wp:posOffset>
          </wp:positionH>
          <wp:positionV relativeFrom="paragraph">
            <wp:posOffset>60960</wp:posOffset>
          </wp:positionV>
          <wp:extent cx="762635" cy="427990"/>
          <wp:effectExtent l="0" t="0" r="0" b="0"/>
          <wp:wrapNone/>
          <wp:docPr id="8" name="VICLogo"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 xml:space="preserve">supply catchments, </w:t>
    </w:r>
    <w:r w:rsidRPr="00A17F9F">
      <w:t>remove</w:t>
    </w:r>
    <w:r w:rsidRPr="00E906A2">
      <w:t xml:space="preserve"> and treat most of Melbourne’s sewage, and manage rivers and</w:t>
    </w:r>
    <w:r>
      <w:t xml:space="preserve"> </w:t>
    </w:r>
    <w:r w:rsidRPr="00E906A2">
      <w:t xml:space="preserve">creeks and major drainage systems throughout </w:t>
    </w:r>
    <w:r w:rsidRPr="00B74771">
      <w:t>the</w:t>
    </w:r>
    <w:r w:rsidRPr="00E906A2">
      <w:t xml:space="preserve"> Port Phillip and </w:t>
    </w:r>
    <w:r w:rsidRPr="00A17F9F">
      <w:t>Westernport</w:t>
    </w:r>
    <w:r w:rsidRPr="00E906A2">
      <w:t xml:space="preserve"> region.</w:t>
    </w:r>
  </w:p>
  <w:p w14:paraId="576A8123" w14:textId="77777777" w:rsidR="002278EE" w:rsidRDefault="002278EE" w:rsidP="00A17F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97396" w14:textId="77777777" w:rsidR="002278EE" w:rsidRPr="00C559A6" w:rsidRDefault="002278EE" w:rsidP="00C559A6">
    <w:pPr>
      <w:pStyle w:val="FooterLine"/>
    </w:pPr>
  </w:p>
  <w:p w14:paraId="3E041124" w14:textId="3B260B89" w:rsidR="002278EE" w:rsidRPr="00971126" w:rsidRDefault="002278EE" w:rsidP="00C559A6">
    <w:pPr>
      <w:pStyle w:val="Footer"/>
    </w:pPr>
    <w:r>
      <w:fldChar w:fldCharType="begin"/>
    </w:r>
    <w:r>
      <w:instrText xml:space="preserve"> PAGE   \* MERGEFORMAT </w:instrText>
    </w:r>
    <w:r>
      <w:fldChar w:fldCharType="separate"/>
    </w:r>
    <w:r w:rsidR="00D07CE8">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4049F" w14:textId="77777777" w:rsidR="002278EE" w:rsidRDefault="002278EE" w:rsidP="00256624">
      <w:r>
        <w:separator/>
      </w:r>
    </w:p>
    <w:p w14:paraId="0902202E" w14:textId="77777777" w:rsidR="002278EE" w:rsidRDefault="002278EE"/>
  </w:footnote>
  <w:footnote w:type="continuationSeparator" w:id="0">
    <w:p w14:paraId="5FFBC4DD" w14:textId="77777777" w:rsidR="002278EE" w:rsidRDefault="002278EE" w:rsidP="00256624">
      <w:r>
        <w:continuationSeparator/>
      </w:r>
    </w:p>
    <w:p w14:paraId="58BC3FC1" w14:textId="77777777" w:rsidR="002278EE" w:rsidRDefault="002278EE"/>
  </w:footnote>
  <w:footnote w:id="1">
    <w:p w14:paraId="00FA2EFB" w14:textId="77777777" w:rsidR="002278EE" w:rsidRDefault="002278EE">
      <w:pPr>
        <w:pStyle w:val="FootnoteText"/>
      </w:pPr>
      <w:r>
        <w:rPr>
          <w:rStyle w:val="FootnoteReference"/>
        </w:rPr>
        <w:footnoteRef/>
      </w:r>
      <w:r>
        <w:t xml:space="preserve"> </w:t>
      </w:r>
      <w:r w:rsidRPr="00520DD7">
        <w:rPr>
          <w:sz w:val="16"/>
          <w:szCs w:val="16"/>
        </w:rPr>
        <w:t xml:space="preserve">Global Slavery Index, </w:t>
      </w:r>
      <w:hyperlink r:id="rId1" w:anchor="prevalence" w:history="1">
        <w:r w:rsidRPr="00520DD7">
          <w:rPr>
            <w:color w:val="0000FF"/>
            <w:sz w:val="16"/>
            <w:szCs w:val="16"/>
            <w:u w:val="single"/>
          </w:rPr>
          <w:t>Maps | Global Slavery Index</w:t>
        </w:r>
      </w:hyperlink>
    </w:p>
  </w:footnote>
  <w:footnote w:id="2">
    <w:p w14:paraId="18E8F1FB" w14:textId="77777777" w:rsidR="002278EE" w:rsidRDefault="002278EE" w:rsidP="004E5B48">
      <w:pPr>
        <w:pStyle w:val="FootnoteText"/>
      </w:pPr>
      <w:r>
        <w:rPr>
          <w:rStyle w:val="FootnoteReference"/>
        </w:rPr>
        <w:footnoteRef/>
      </w:r>
      <w:r>
        <w:t xml:space="preserve"> </w:t>
      </w:r>
      <w:r w:rsidRPr="00520DD7">
        <w:rPr>
          <w:sz w:val="16"/>
          <w:szCs w:val="16"/>
        </w:rPr>
        <w:t xml:space="preserve">Global Slavery Index, </w:t>
      </w:r>
      <w:hyperlink r:id="rId2" w:anchor="prevalence" w:history="1">
        <w:r w:rsidRPr="00520DD7">
          <w:rPr>
            <w:color w:val="0000FF"/>
            <w:sz w:val="16"/>
            <w:szCs w:val="16"/>
            <w:u w:val="single"/>
          </w:rPr>
          <w:t>Maps | Global Slavery Index</w:t>
        </w:r>
      </w:hyperlink>
    </w:p>
  </w:footnote>
  <w:footnote w:id="3">
    <w:p w14:paraId="3B97F6C3" w14:textId="77777777" w:rsidR="002278EE" w:rsidRPr="00B72CE7" w:rsidRDefault="002278EE" w:rsidP="00E55E60">
      <w:pPr>
        <w:pStyle w:val="FootnoteText"/>
        <w:jc w:val="both"/>
        <w:rPr>
          <w:b/>
          <w:bCs/>
          <w:i/>
          <w:iCs/>
        </w:rPr>
      </w:pPr>
      <w:r>
        <w:rPr>
          <w:rStyle w:val="FootnoteReference"/>
        </w:rPr>
        <w:footnoteRef/>
      </w:r>
      <w:r>
        <w:t xml:space="preserve"> </w:t>
      </w:r>
      <w:r w:rsidRPr="00520DD7">
        <w:rPr>
          <w:sz w:val="16"/>
          <w:szCs w:val="16"/>
        </w:rPr>
        <w:t>As described in our FY21 modern slavery statement, the SPWG is comprised of representatives from various Victorian water corporations, with these representatives responsible for sharing information, driving efficiencies, promoting consistency in policy and processes and supporting strategic approaches in supply chain analysis in relation to modern slavery.</w:t>
      </w:r>
    </w:p>
  </w:footnote>
  <w:footnote w:id="4">
    <w:p w14:paraId="4FE26E3E" w14:textId="77777777" w:rsidR="002278EE" w:rsidRDefault="002278EE" w:rsidP="00472CA6">
      <w:pPr>
        <w:pStyle w:val="FootnoteText"/>
        <w:jc w:val="both"/>
      </w:pPr>
      <w:r>
        <w:rPr>
          <w:rStyle w:val="FootnoteReference"/>
        </w:rPr>
        <w:footnoteRef/>
      </w:r>
      <w:r>
        <w:t xml:space="preserve"> </w:t>
      </w:r>
      <w:r w:rsidRPr="00472CA6">
        <w:rPr>
          <w:sz w:val="16"/>
        </w:rPr>
        <w:t xml:space="preserve">For the purposes of this Statement, a </w:t>
      </w:r>
      <w:r w:rsidRPr="00683A2D">
        <w:rPr>
          <w:b/>
          <w:sz w:val="16"/>
        </w:rPr>
        <w:t>Melbourne Water Buyer</w:t>
      </w:r>
      <w:r w:rsidRPr="00472CA6">
        <w:rPr>
          <w:sz w:val="16"/>
        </w:rPr>
        <w:t xml:space="preserve"> refers to </w:t>
      </w:r>
      <w:r>
        <w:rPr>
          <w:sz w:val="16"/>
        </w:rPr>
        <w:t>a Melbourne Water employee who needs to engage a supplier to purchase goods and/or services that enable the organisation to deliver potable water, drainage and sewage services to our customers.</w:t>
      </w:r>
    </w:p>
  </w:footnote>
  <w:footnote w:id="5">
    <w:p w14:paraId="3CAC2920" w14:textId="77777777" w:rsidR="002278EE" w:rsidRDefault="002278EE" w:rsidP="00472CA6">
      <w:pPr>
        <w:pStyle w:val="FootnoteText"/>
        <w:jc w:val="both"/>
      </w:pPr>
      <w:r>
        <w:rPr>
          <w:rStyle w:val="FootnoteReference"/>
        </w:rPr>
        <w:footnoteRef/>
      </w:r>
      <w:r>
        <w:t xml:space="preserve"> </w:t>
      </w:r>
      <w:r w:rsidRPr="00471FDB">
        <w:rPr>
          <w:sz w:val="16"/>
        </w:rPr>
        <w:t>As at the time of development of the Procurement Toolkit</w:t>
      </w:r>
      <w:r>
        <w:rPr>
          <w:sz w:val="16"/>
        </w:rPr>
        <w:t xml:space="preserve"> FY18/19, Procurement provided services to each ‘Portfolio’ (Business Unit) without formally categorising expenditure as this was the structure at the time. </w:t>
      </w:r>
      <w:r w:rsidRPr="00471FDB">
        <w:rPr>
          <w:sz w:val="16"/>
        </w:rPr>
        <w:t xml:space="preserve"> </w:t>
      </w:r>
    </w:p>
  </w:footnote>
  <w:footnote w:id="6">
    <w:p w14:paraId="33B279FB" w14:textId="77777777" w:rsidR="002278EE" w:rsidRDefault="002278EE" w:rsidP="00683A2D">
      <w:pPr>
        <w:pStyle w:val="FootnoteText"/>
        <w:jc w:val="both"/>
      </w:pPr>
      <w:r>
        <w:rPr>
          <w:rStyle w:val="FootnoteReference"/>
        </w:rPr>
        <w:footnoteRef/>
      </w:r>
      <w:r>
        <w:t xml:space="preserve"> </w:t>
      </w:r>
      <w:r w:rsidRPr="00683A2D">
        <w:rPr>
          <w:sz w:val="16"/>
        </w:rPr>
        <w:t xml:space="preserve">A Procurement Category is </w:t>
      </w:r>
      <w:r>
        <w:rPr>
          <w:sz w:val="16"/>
        </w:rPr>
        <w:t>the</w:t>
      </w:r>
      <w:r w:rsidRPr="00683A2D">
        <w:rPr>
          <w:sz w:val="16"/>
        </w:rPr>
        <w:t xml:space="preserve"> grouping of similar goods or services with common supply a</w:t>
      </w:r>
      <w:r w:rsidRPr="001C4451">
        <w:rPr>
          <w:sz w:val="16"/>
        </w:rPr>
        <w:t xml:space="preserve">nd demand drivers and suppliers.  </w:t>
      </w:r>
      <w:r>
        <w:rPr>
          <w:sz w:val="16"/>
        </w:rPr>
        <w:t>Procurement Categories can vary depending on the nature of each organisation. Melbourne Water’s categories are built on t</w:t>
      </w:r>
      <w:r w:rsidRPr="001C4451">
        <w:rPr>
          <w:sz w:val="16"/>
        </w:rPr>
        <w:t>he United Nations Standard Products and Services Code</w:t>
      </w:r>
      <w:r>
        <w:rPr>
          <w:sz w:val="16"/>
        </w:rPr>
        <w:t xml:space="preserve"> (UNPSC), which</w:t>
      </w:r>
      <w:r w:rsidRPr="001C4451">
        <w:rPr>
          <w:sz w:val="16"/>
        </w:rPr>
        <w:t xml:space="preserve"> is a hierarchical convention that is used to classify products and services.</w:t>
      </w:r>
    </w:p>
  </w:footnote>
  <w:footnote w:id="7">
    <w:p w14:paraId="60FE655A" w14:textId="77777777" w:rsidR="002278EE" w:rsidRDefault="002278EE" w:rsidP="006C3812">
      <w:pPr>
        <w:pStyle w:val="FootnoteText"/>
        <w:jc w:val="both"/>
      </w:pPr>
      <w:r>
        <w:rPr>
          <w:rStyle w:val="FootnoteReference"/>
        </w:rPr>
        <w:footnoteRef/>
      </w:r>
      <w:r>
        <w:t xml:space="preserve"> </w:t>
      </w:r>
      <w:r w:rsidRPr="00B73724">
        <w:rPr>
          <w:sz w:val="16"/>
        </w:rPr>
        <w:t>The Local Jobs</w:t>
      </w:r>
      <w:r>
        <w:rPr>
          <w:sz w:val="16"/>
        </w:rPr>
        <w:t xml:space="preserve"> First Policy requires Victorian Government Entities to procure goods, services and/or construction from businesses that create local jobs opportunities, including apprentices, trainees and cadets.  Suppliers required to comply with this policy provide employment data to the Victorian Government through a specifically designed portal.  The Local Jobs First Commissioner may request an audit on a specific project to any Victorian Government Entity.</w:t>
      </w:r>
    </w:p>
  </w:footnote>
  <w:footnote w:id="8">
    <w:p w14:paraId="1A831F5D" w14:textId="77777777" w:rsidR="002278EE" w:rsidRDefault="002278EE" w:rsidP="006C3812">
      <w:pPr>
        <w:pStyle w:val="FootnoteText"/>
        <w:jc w:val="both"/>
      </w:pPr>
      <w:r>
        <w:rPr>
          <w:rStyle w:val="FootnoteReference"/>
        </w:rPr>
        <w:footnoteRef/>
      </w:r>
      <w:r>
        <w:t xml:space="preserve"> </w:t>
      </w:r>
      <w:r w:rsidRPr="00520DD7">
        <w:rPr>
          <w:sz w:val="16"/>
        </w:rPr>
        <w:t>Social Procurement is when organisations use their buying power to generate social value above and beyond the value of the goods, services or construction being procured. Entities that operate under the Victorian Government procurement context are required to conduct procurements taking into consideration the Victorian Government Social Procurement Framework</w:t>
      </w:r>
      <w:r>
        <w:rPr>
          <w:sz w:val="16"/>
        </w:rPr>
        <w:t xml:space="preserve"> (</w:t>
      </w:r>
      <w:r w:rsidRPr="00B73724">
        <w:rPr>
          <w:b/>
          <w:sz w:val="16"/>
        </w:rPr>
        <w:t>SPF</w:t>
      </w:r>
      <w:r>
        <w:rPr>
          <w:sz w:val="16"/>
        </w:rPr>
        <w:t>)</w:t>
      </w:r>
      <w:r w:rsidRPr="00520DD7">
        <w:rPr>
          <w:sz w:val="16"/>
        </w:rPr>
        <w:t xml:space="preserve">. </w:t>
      </w:r>
      <w:r>
        <w:rPr>
          <w:sz w:val="16"/>
        </w:rPr>
        <w:t>SPF outcomes are monitored through a specifically designed 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BDCA5" w14:textId="77777777" w:rsidR="00D07CE8" w:rsidRDefault="00D07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DB93" w14:textId="77777777" w:rsidR="002278EE" w:rsidRDefault="002278EE" w:rsidP="009B637D">
    <w:pPr>
      <w:pStyle w:val="Header"/>
    </w:pPr>
    <w:r>
      <w:rPr>
        <w:noProof/>
        <w:lang w:eastAsia="en-AU"/>
      </w:rPr>
      <mc:AlternateContent>
        <mc:Choice Requires="wps">
          <w:drawing>
            <wp:anchor distT="0" distB="0" distL="114300" distR="114300" simplePos="0" relativeHeight="251667456" behindDoc="0" locked="0" layoutInCell="0" allowOverlap="1" wp14:anchorId="47559FC6" wp14:editId="3ADF453F">
              <wp:simplePos x="0" y="0"/>
              <wp:positionH relativeFrom="page">
                <wp:posOffset>0</wp:posOffset>
              </wp:positionH>
              <wp:positionV relativeFrom="page">
                <wp:posOffset>190500</wp:posOffset>
              </wp:positionV>
              <wp:extent cx="7560310" cy="273050"/>
              <wp:effectExtent l="0" t="0" r="0" b="12700"/>
              <wp:wrapNone/>
              <wp:docPr id="3" name="MSIPCM30cf430a91c392c556eb4d83"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609C1"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59FC6" id="_x0000_t202" coordsize="21600,21600" o:spt="202" path="m,l,21600r21600,l21600,xe">
              <v:stroke joinstyle="miter"/>
              <v:path gradientshapeok="t" o:connecttype="rect"/>
            </v:shapetype>
            <v:shape id="MSIPCM30cf430a91c392c556eb4d83" o:spid="_x0000_s1026" type="#_x0000_t202" alt="{&quot;HashCode&quot;:431517927,&quot;Height&quot;:841.0,&quot;Width&quot;:595.0,&quot;Placement&quot;:&quot;Header&quot;,&quot;Index&quot;:&quot;Primary&quot;,&quot;Section&quot;:1,&quot;Top&quot;:0.0,&quot;Left&quot;:0.0}" style="position:absolute;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" o:allowincell="f" filled="f" stroked="f" strokeweight=".5pt">
              <v:textbox inset=",0,,0">
                <w:txbxContent>
                  <w:p w14:paraId="735609C1"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v:textbox>
              <w10:wrap anchorx="page" anchory="page"/>
            </v:shape>
          </w:pict>
        </mc:Fallback>
      </mc:AlternateContent>
    </w:r>
    <w:r>
      <w:fldChar w:fldCharType="begin"/>
    </w:r>
    <w:r>
      <w:instrText xml:space="preserve"> IF </w:instrText>
    </w:r>
    <w:r>
      <w:fldChar w:fldCharType="begin"/>
    </w:r>
    <w:r>
      <w:instrText xml:space="preserve"> PAGE </w:instrText>
    </w:r>
    <w:r>
      <w:fldChar w:fldCharType="separate"/>
    </w:r>
    <w:r>
      <w:rPr>
        <w:noProof/>
      </w:rPr>
      <w:instrText>2</w:instrText>
    </w:r>
    <w:r>
      <w:fldChar w:fldCharType="end"/>
    </w:r>
    <w:r>
      <w:instrText xml:space="preserve"> &lt;&gt; 1 </w:instrText>
    </w:r>
    <w:r>
      <w:fldChar w:fldCharType="begin"/>
    </w:r>
    <w:r>
      <w:instrText xml:space="preserve"> PAGE   \* MERGEFORMAT </w:instrText>
    </w:r>
    <w:r>
      <w:fldChar w:fldCharType="separate"/>
    </w:r>
    <w:r>
      <w:rPr>
        <w:noProof/>
      </w:rPr>
      <w:instrText>2</w:instrText>
    </w:r>
    <w:r>
      <w:fldChar w:fldCharType="end"/>
    </w:r>
    <w:r>
      <w:instrText xml:space="preserve">  </w:instrText>
    </w:r>
    <w:r>
      <w:fldChar w:fldCharType="separate"/>
    </w:r>
    <w:r>
      <w:rPr>
        <w:noProof/>
      </w:rPr>
      <w:t>2</w: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27CCC" w14:textId="77777777" w:rsidR="002278EE" w:rsidRDefault="002278EE">
    <w:pPr>
      <w:pStyle w:val="Header"/>
    </w:pPr>
    <w:r>
      <w:rPr>
        <w:noProof/>
        <w:lang w:eastAsia="en-AU"/>
      </w:rPr>
      <mc:AlternateContent>
        <mc:Choice Requires="wps">
          <w:drawing>
            <wp:anchor distT="0" distB="0" distL="114300" distR="114300" simplePos="0" relativeHeight="251677696" behindDoc="0" locked="0" layoutInCell="0" allowOverlap="1" wp14:anchorId="22706552" wp14:editId="4CEBAFB0">
              <wp:simplePos x="0" y="0"/>
              <wp:positionH relativeFrom="page">
                <wp:posOffset>0</wp:posOffset>
              </wp:positionH>
              <wp:positionV relativeFrom="page">
                <wp:posOffset>190500</wp:posOffset>
              </wp:positionV>
              <wp:extent cx="7560310" cy="273050"/>
              <wp:effectExtent l="0" t="0" r="0" b="12700"/>
              <wp:wrapNone/>
              <wp:docPr id="6" name="MSIPCMf45f4f8a8277b01bafaf8371"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7A728"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706552" id="_x0000_t202" coordsize="21600,21600" o:spt="202" path="m,l,21600r21600,l21600,xe">
              <v:stroke joinstyle="miter"/>
              <v:path gradientshapeok="t" o:connecttype="rect"/>
            </v:shapetype>
            <v:shape id="MSIPCMf45f4f8a8277b01bafaf8371" o:spid="_x0000_s1027" type="#_x0000_t202" alt="{&quot;HashCode&quot;:431517927,&quot;Height&quot;:841.0,&quot;Width&quot;:595.0,&quot;Placement&quot;:&quot;Header&quot;,&quot;Index&quot;:&quot;FirstPage&quot;,&quot;Section&quot;:1,&quot;Top&quot;:0.0,&quot;Left&quot;:0.0}" style="position:absolute;margin-left:0;margin-top:1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TWmpWxgDAAA+BgAADgAAAAAAAAAAAAAAAAAu&#10;AgAAZHJzL2Uyb0RvYy54bWxQSwECLQAUAAYACAAAACEASyIJ5twAAAAHAQAADwAAAAAAAAAAAAAA&#10;AAByBQAAZHJzL2Rvd25yZXYueG1sUEsFBgAAAAAEAAQA8wAAAHsGAAAAAA==&#10;" o:allowincell="f" filled="f" stroked="f" strokeweight=".5pt">
              <v:textbox inset=",0,,0">
                <w:txbxContent>
                  <w:p w14:paraId="7957A728"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B3B8" w14:textId="77777777" w:rsidR="002278EE" w:rsidRPr="00971126" w:rsidRDefault="002278EE" w:rsidP="00971126">
    <w:pPr>
      <w:pStyle w:val="Header"/>
    </w:pPr>
    <w:r>
      <w:rPr>
        <w:b/>
        <w:noProof/>
        <w:lang w:eastAsia="en-AU"/>
      </w:rPr>
      <mc:AlternateContent>
        <mc:Choice Requires="wps">
          <w:drawing>
            <wp:anchor distT="0" distB="0" distL="114300" distR="114300" simplePos="1" relativeHeight="251662336" behindDoc="0" locked="0" layoutInCell="0" allowOverlap="1" wp14:anchorId="358DB5D5" wp14:editId="18856E18">
              <wp:simplePos x="0" y="190500"/>
              <wp:positionH relativeFrom="page">
                <wp:posOffset>0</wp:posOffset>
              </wp:positionH>
              <wp:positionV relativeFrom="page">
                <wp:posOffset>190500</wp:posOffset>
              </wp:positionV>
              <wp:extent cx="7560310" cy="273050"/>
              <wp:effectExtent l="0" t="0" r="0" b="12700"/>
              <wp:wrapNone/>
              <wp:docPr id="9" name="MSIPCM13ab42259780026faf83621c" descr="{&quot;HashCode&quot;:43151792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424A15"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8DB5D5" id="_x0000_t202" coordsize="21600,21600" o:spt="202" path="m,l,21600r21600,l21600,xe">
              <v:stroke joinstyle="miter"/>
              <v:path gradientshapeok="t" o:connecttype="rect"/>
            </v:shapetype>
            <v:shape id="MSIPCM13ab42259780026faf83621c" o:spid="_x0000_s1028" type="#_x0000_t202" alt="{&quot;HashCode&quot;:431517927,&quot;Height&quot;:841.0,&quot;Width&quot;:595.0,&quot;Placement&quot;:&quot;Header&quot;,&quot;Index&quot;:&quot;Primary&quot;,&quot;Section&quot;:2,&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hx608BgDAAA8BgAADgAAAAAAAAAAAAAAAAAu&#10;AgAAZHJzL2Uyb0RvYy54bWxQSwECLQAUAAYACAAAACEASyIJ5twAAAAHAQAADwAAAAAAAAAAAAAA&#10;AAByBQAAZHJzL2Rvd25yZXYueG1sUEsFBgAAAAAEAAQA8wAAAHsGAAAAAA==&#10;" o:allowincell="f" filled="f" stroked="f" strokeweight=".5pt">
              <v:textbox inset=",0,,0">
                <w:txbxContent>
                  <w:p w14:paraId="57424A15"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v:textbox>
              <w10:wrap anchorx="page" anchory="page"/>
            </v:shape>
          </w:pict>
        </mc:Fallback>
      </mc:AlternateContent>
    </w:r>
    <w:r w:rsidRPr="00971126">
      <w:rPr>
        <w:b/>
      </w:rPr>
      <w:fldChar w:fldCharType="begin"/>
    </w:r>
    <w:r w:rsidRPr="00971126">
      <w:rPr>
        <w:b/>
      </w:rPr>
      <w:instrText xml:space="preserve"> STYLEREF  Title  \* MERGEFORMAT </w:instrText>
    </w:r>
    <w:r w:rsidRPr="00971126">
      <w:rPr>
        <w:b/>
      </w:rPr>
      <w:fldChar w:fldCharType="separate"/>
    </w:r>
    <w:r>
      <w:rPr>
        <w:b/>
        <w:noProof/>
      </w:rPr>
      <w:t>Modern Slavery Statement 2022</w:t>
    </w:r>
    <w:r w:rsidRPr="00971126">
      <w:rPr>
        <w:b/>
      </w:rPr>
      <w:fldChar w:fldCharType="end"/>
    </w:r>
    <w:r>
      <w:t xml:space="preserve"> | </w:t>
    </w:r>
    <w:fldSimple w:instr="STYLEREF  Subtitle  \* MERGEFORMAT">
      <w:r>
        <w:rPr>
          <w:noProof/>
        </w:rPr>
        <w:t>Melbourne Water</w:t>
      </w:r>
    </w:fldSimple>
    <w:r>
      <w:fldChar w:fldCharType="begin"/>
    </w:r>
    <w:r>
      <w:instrText xml:space="preserve"> TITLE   \* MERGEFORMAT </w:instrText>
    </w:r>
    <w:r>
      <w:fldChar w:fldCharType="end"/>
    </w:r>
    <w:r>
      <w:fldChar w:fldCharType="begin"/>
    </w:r>
    <w:r>
      <w:instrText xml:space="preserv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53CD" w14:textId="77777777" w:rsidR="002278EE" w:rsidRDefault="002278EE" w:rsidP="00AB6643">
    <w:r>
      <w:rPr>
        <w:noProof/>
      </w:rPr>
      <mc:AlternateContent>
        <mc:Choice Requires="wps">
          <w:drawing>
            <wp:anchor distT="0" distB="0" distL="114300" distR="114300" simplePos="0" relativeHeight="251663360" behindDoc="0" locked="0" layoutInCell="0" allowOverlap="1" wp14:anchorId="51DD4DA8" wp14:editId="31F9160D">
              <wp:simplePos x="0" y="0"/>
              <wp:positionH relativeFrom="page">
                <wp:posOffset>0</wp:posOffset>
              </wp:positionH>
              <wp:positionV relativeFrom="page">
                <wp:posOffset>190500</wp:posOffset>
              </wp:positionV>
              <wp:extent cx="7560310" cy="273050"/>
              <wp:effectExtent l="0" t="0" r="0" b="12700"/>
              <wp:wrapNone/>
              <wp:docPr id="10" name="MSIPCMff2c4978b3a5e9344268407d" descr="{&quot;HashCode&quot;:43151792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E311E"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DD4DA8" id="_x0000_t202" coordsize="21600,21600" o:spt="202" path="m,l,21600r21600,l21600,xe">
              <v:stroke joinstyle="miter"/>
              <v:path gradientshapeok="t" o:connecttype="rect"/>
            </v:shapetype>
            <v:shape id="MSIPCMff2c4978b3a5e9344268407d" o:spid="_x0000_s1029" type="#_x0000_t202" alt="{&quot;HashCode&quot;:431517927,&quot;Height&quot;:841.0,&quot;Width&quot;:595.0,&quot;Placement&quot;:&quot;Header&quot;,&quot;Index&quot;:&quot;FirstPage&quot;,&quot;Section&quot;:2,&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yqTfFRgDAAA/BgAADgAAAAAAAAAAAAAAAAAu&#10;AgAAZHJzL2Uyb0RvYy54bWxQSwECLQAUAAYACAAAACEASyIJ5twAAAAHAQAADwAAAAAAAAAAAAAA&#10;AAByBQAAZHJzL2Rvd25yZXYueG1sUEsFBgAAAAAEAAQA8wAAAHsGAAAAAA==&#10;" o:allowincell="f" filled="f" stroked="f" strokeweight=".5pt">
              <v:textbox inset=",0,,0">
                <w:txbxContent>
                  <w:p w14:paraId="78DE311E"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E827C" w14:textId="77777777" w:rsidR="002278EE" w:rsidRPr="00971126" w:rsidRDefault="002278EE" w:rsidP="00971126">
    <w:pPr>
      <w:pStyle w:val="Header"/>
    </w:pPr>
    <w:r>
      <w:rPr>
        <w:b/>
        <w:noProof/>
        <w:lang w:eastAsia="en-AU"/>
      </w:rPr>
      <mc:AlternateContent>
        <mc:Choice Requires="wps">
          <w:drawing>
            <wp:anchor distT="0" distB="0" distL="114300" distR="114300" simplePos="0" relativeHeight="251664384" behindDoc="0" locked="0" layoutInCell="0" allowOverlap="1" wp14:anchorId="3BCFB967" wp14:editId="2B08859A">
              <wp:simplePos x="0" y="0"/>
              <wp:positionH relativeFrom="page">
                <wp:posOffset>0</wp:posOffset>
              </wp:positionH>
              <wp:positionV relativeFrom="page">
                <wp:posOffset>190500</wp:posOffset>
              </wp:positionV>
              <wp:extent cx="7560310" cy="273050"/>
              <wp:effectExtent l="0" t="0" r="0" b="12700"/>
              <wp:wrapNone/>
              <wp:docPr id="13" name="MSIPCM560942a8a43b5b9675efae85" descr="{&quot;HashCode&quot;:431517927,&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2C833" w14:textId="77777777" w:rsidR="002278EE" w:rsidRPr="009572DF" w:rsidRDefault="002278EE" w:rsidP="009572DF">
                          <w:pPr>
                            <w:jc w:val="center"/>
                            <w:rPr>
                              <w:rFonts w:ascii="Calibri" w:hAnsi="Calibri" w:cs="Calibri"/>
                              <w:color w:val="FF0000"/>
                              <w:sz w:val="28"/>
                            </w:rPr>
                          </w:pPr>
                          <w:r w:rsidRPr="009572DF">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CFB967" id="_x0000_t202" coordsize="21600,21600" o:spt="202" path="m,l,21600r21600,l21600,xe">
              <v:stroke joinstyle="miter"/>
              <v:path gradientshapeok="t" o:connecttype="rect"/>
            </v:shapetype>
            <v:shape id="MSIPCM560942a8a43b5b9675efae85" o:spid="_x0000_s1030" type="#_x0000_t202" alt="{&quot;HashCode&quot;:431517927,&quot;Height&quot;:841.0,&quot;Width&quot;:595.0,&quot;Placement&quot;:&quot;Header&quot;,&quot;Index&quot;:&quot;Primary&quot;,&quot;Section&quot;:3,&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DVZQ+RgDAAA9BgAADgAAAAAAAAAAAAAAAAAu&#10;AgAAZHJzL2Uyb0RvYy54bWxQSwECLQAUAAYACAAAACEASyIJ5twAAAAHAQAADwAAAAAAAAAAAAAA&#10;AAByBQAAZHJzL2Rvd25yZXYueG1sUEsFBgAAAAAEAAQA8wAAAHsGAAAAAA==&#10;" o:allowincell="f" filled="f" stroked="f" strokeweight=".5pt">
              <v:textbox inset=",0,,0">
                <w:txbxContent>
                  <w:p w14:paraId="0712C833" w14:textId="77777777" w:rsidR="000732E5" w:rsidRPr="009572DF" w:rsidRDefault="000732E5" w:rsidP="009572DF">
                    <w:pPr>
                      <w:jc w:val="center"/>
                      <w:rPr>
                        <w:rFonts w:ascii="Calibri" w:hAnsi="Calibri" w:cs="Calibri"/>
                        <w:color w:val="FF0000"/>
                        <w:sz w:val="28"/>
                      </w:rPr>
                    </w:pPr>
                    <w:r w:rsidRPr="009572DF">
                      <w:rPr>
                        <w:rFonts w:ascii="Calibri" w:hAnsi="Calibri" w:cs="Calibri"/>
                        <w:color w:val="FF0000"/>
                        <w:sz w:val="28"/>
                      </w:rPr>
                      <w:t>OFFICIAL</w:t>
                    </w:r>
                  </w:p>
                </w:txbxContent>
              </v:textbox>
              <w10:wrap anchorx="page" anchory="page"/>
            </v:shape>
          </w:pict>
        </mc:Fallback>
      </mc:AlternateContent>
    </w:r>
    <w:r>
      <w:rPr>
        <w:b/>
      </w:rPr>
      <w:t>Modern Slavery Statement 2022 - 2023</w:t>
    </w:r>
    <w:r>
      <w:t xml:space="preserve"> | Melbourne Water</w:t>
    </w:r>
    <w:r>
      <w:fldChar w:fldCharType="begin"/>
    </w:r>
    <w:r>
      <w:instrText xml:space="preserve"> TITLE   \* MERGEFORMAT </w:instrText>
    </w:r>
    <w:r>
      <w:fldChar w:fldCharType="end"/>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264A2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E1093B"/>
    <w:multiLevelType w:val="multilevel"/>
    <w:tmpl w:val="FFACEEC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4890D1D"/>
    <w:multiLevelType w:val="multilevel"/>
    <w:tmpl w:val="208E4C2A"/>
    <w:lvl w:ilvl="0">
      <w:numFmt w:val="bullet"/>
      <w:lvlText w:val="•"/>
      <w:lvlJc w:val="left"/>
      <w:pPr>
        <w:tabs>
          <w:tab w:val="num" w:pos="567"/>
        </w:tabs>
        <w:ind w:left="567" w:hanging="567"/>
      </w:pPr>
      <w:rPr>
        <w:rFonts w:ascii="Times New Roman" w:hAnsi="Times New Roman" w:cs="Times New Roman" w:hint="default"/>
        <w:color w:val="auto"/>
        <w:position w:val="0"/>
        <w:sz w:val="24"/>
      </w:rPr>
    </w:lvl>
    <w:lvl w:ilvl="1">
      <w:numFmt w:val="bullet"/>
      <w:lvlText w:val="–"/>
      <w:lvlJc w:val="left"/>
      <w:pPr>
        <w:tabs>
          <w:tab w:val="num" w:pos="1134"/>
        </w:tabs>
        <w:ind w:left="1134" w:hanging="567"/>
      </w:pPr>
      <w:rPr>
        <w:rFonts w:ascii="Circular Std Book" w:hAnsi="Circular Std Book" w:hint="default"/>
        <w:b w:val="0"/>
        <w:i w:val="0"/>
        <w:color w:val="auto"/>
        <w:position w:val="0"/>
        <w:sz w:val="24"/>
      </w:rPr>
    </w:lvl>
    <w:lvl w:ilvl="2">
      <w:numFmt w:val="bullet"/>
      <w:lvlText w:val="&gt;"/>
      <w:lvlJc w:val="left"/>
      <w:pPr>
        <w:tabs>
          <w:tab w:val="num" w:pos="1701"/>
        </w:tabs>
        <w:ind w:left="1701" w:hanging="567"/>
      </w:pPr>
      <w:rPr>
        <w:rFonts w:ascii="Arial" w:hAnsi="Arial" w:hint="default"/>
        <w:b w:val="0"/>
        <w:i w:val="0"/>
        <w:color w:val="auto"/>
        <w:position w:val="2"/>
        <w:sz w:val="24"/>
      </w:rPr>
    </w:lvl>
    <w:lvl w:ilvl="3">
      <w:numFmt w:val="bullet"/>
      <w:lvlText w:val="–"/>
      <w:lvlJc w:val="left"/>
      <w:pPr>
        <w:tabs>
          <w:tab w:val="num" w:pos="1792"/>
        </w:tabs>
        <w:ind w:left="1792" w:hanging="357"/>
      </w:pPr>
      <w:rPr>
        <w:rFonts w:ascii="Arial" w:hAnsi="Arial" w:hint="default"/>
        <w:color w:val="auto"/>
      </w:rPr>
    </w:lvl>
    <w:lvl w:ilvl="4">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20AB69E5"/>
    <w:multiLevelType w:val="multilevel"/>
    <w:tmpl w:val="6876DFD2"/>
    <w:name w:val="HighlightBoxNumber"/>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2862E46"/>
    <w:multiLevelType w:val="hybridMultilevel"/>
    <w:tmpl w:val="9094EDBC"/>
    <w:lvl w:ilvl="0" w:tplc="65FE59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CF28AE48">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116876"/>
    <w:multiLevelType w:val="multilevel"/>
    <w:tmpl w:val="937A2E5A"/>
    <w:lvl w:ilvl="0">
      <w:start w:val="1"/>
      <w:numFmt w:val="bullet"/>
      <w:lvlText w:val=""/>
      <w:lvlJc w:val="left"/>
      <w:pPr>
        <w:ind w:left="567" w:hanging="567"/>
      </w:pPr>
      <w:rPr>
        <w:rFonts w:ascii="Symbol" w:hAnsi="Symbol" w:hint="default"/>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11260D"/>
    <w:multiLevelType w:val="multilevel"/>
    <w:tmpl w:val="BF62BB24"/>
    <w:name w:val="NotesNumbering"/>
    <w:lvl w:ilvl="0">
      <w:start w:val="1"/>
      <w:numFmt w:val="decimal"/>
      <w:lvlText w:val="%1."/>
      <w:lvlJc w:val="left"/>
      <w:pPr>
        <w:tabs>
          <w:tab w:val="num" w:pos="454"/>
        </w:tabs>
        <w:ind w:left="454" w:hanging="454"/>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9" w15:restartNumberingAfterBreak="0">
    <w:nsid w:val="2DC06695"/>
    <w:multiLevelType w:val="hybridMultilevel"/>
    <w:tmpl w:val="14B607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19C4806"/>
    <w:multiLevelType w:val="multilevel"/>
    <w:tmpl w:val="AD2E2A9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CC309A"/>
    <w:multiLevelType w:val="multilevel"/>
    <w:tmpl w:val="40B82AC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1167388"/>
    <w:multiLevelType w:val="multilevel"/>
    <w:tmpl w:val="E6DC229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E4753D"/>
    <w:multiLevelType w:val="multilevel"/>
    <w:tmpl w:val="4E9E6EB4"/>
    <w:lvl w:ilvl="0">
      <w:start w:val="1"/>
      <w:numFmt w:val="decimal"/>
      <w:lvlText w:val="%1."/>
      <w:lvlJc w:val="left"/>
      <w:pPr>
        <w:ind w:left="680" w:hanging="453"/>
      </w:pPr>
      <w:rPr>
        <w:rFonts w:hint="default"/>
        <w:sz w:val="24"/>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5" w15:restartNumberingAfterBreak="0">
    <w:nsid w:val="46CC30D0"/>
    <w:multiLevelType w:val="hybridMultilevel"/>
    <w:tmpl w:val="DABC1C40"/>
    <w:lvl w:ilvl="0" w:tplc="CEB6ACE6">
      <w:start w:val="1"/>
      <w:numFmt w:val="upperLetter"/>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F21CF3"/>
    <w:multiLevelType w:val="multilevel"/>
    <w:tmpl w:val="19CE66CC"/>
    <w:name w:val="NotesNumbered"/>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8" w15:restartNumberingAfterBreak="0">
    <w:nsid w:val="4EF67232"/>
    <w:multiLevelType w:val="multilevel"/>
    <w:tmpl w:val="C16E1534"/>
    <w:lvl w:ilvl="0">
      <w:start w:val="1"/>
      <w:numFmt w:val="upperLetter"/>
      <w:lvlRestart w:val="0"/>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0" w15:restartNumberingAfterBreak="0">
    <w:nsid w:val="5692648A"/>
    <w:multiLevelType w:val="multilevel"/>
    <w:tmpl w:val="409064D2"/>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1" w15:restartNumberingAfterBreak="0">
    <w:nsid w:val="57191741"/>
    <w:multiLevelType w:val="multilevel"/>
    <w:tmpl w:val="423EA2EA"/>
    <w:name w:val="NotesNumbering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upperRoman"/>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2" w15:restartNumberingAfterBreak="0">
    <w:nsid w:val="57231450"/>
    <w:multiLevelType w:val="multilevel"/>
    <w:tmpl w:val="AD1C836E"/>
    <w:lvl w:ilvl="0">
      <w:start w:val="1"/>
      <w:numFmt w:val="bullet"/>
      <w:lvlText w:val="•"/>
      <w:lvlJc w:val="left"/>
      <w:pPr>
        <w:ind w:left="680" w:hanging="453"/>
      </w:pPr>
      <w:rPr>
        <w:rFonts w:ascii="Times New Roman" w:hAnsi="Times New Roman" w:cs="Times New Roman" w:hint="default"/>
        <w:color w:val="auto"/>
        <w:sz w:val="24"/>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81310CD"/>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19027B3"/>
    <w:multiLevelType w:val="hybridMultilevel"/>
    <w:tmpl w:val="0958F984"/>
    <w:lvl w:ilvl="0" w:tplc="C17A1D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50116E8"/>
    <w:multiLevelType w:val="multilevel"/>
    <w:tmpl w:val="1436C660"/>
    <w:lvl w:ilvl="0">
      <w:start w:val="1"/>
      <w:numFmt w:val="bullet"/>
      <w:lvlText w:val=""/>
      <w:lvlJc w:val="left"/>
      <w:pPr>
        <w:ind w:left="567" w:hanging="567"/>
      </w:pPr>
      <w:rPr>
        <w:rFonts w:ascii="Symbol" w:hAnsi="Symbol" w:hint="default"/>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40" w15:restartNumberingAfterBreak="0">
    <w:nsid w:val="69CF0492"/>
    <w:multiLevelType w:val="multilevel"/>
    <w:tmpl w:val="FE94394E"/>
    <w:name w:val="HighlightBoxBullet"/>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B4C6619"/>
    <w:multiLevelType w:val="multilevel"/>
    <w:tmpl w:val="16D669F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EF44616"/>
    <w:multiLevelType w:val="multilevel"/>
    <w:tmpl w:val="F1A6F9A8"/>
    <w:name w:val="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43" w15:restartNumberingAfterBreak="0">
    <w:nsid w:val="761D0B40"/>
    <w:multiLevelType w:val="hybridMultilevel"/>
    <w:tmpl w:val="9BB609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9435459"/>
    <w:multiLevelType w:val="hybridMultilevel"/>
    <w:tmpl w:val="28385A28"/>
    <w:lvl w:ilvl="0" w:tplc="BAB09782">
      <w:start w:val="1"/>
      <w:numFmt w:val="upp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964324"/>
    <w:multiLevelType w:val="multilevel"/>
    <w:tmpl w:val="FA2ABC7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E030DAE"/>
    <w:multiLevelType w:val="multilevel"/>
    <w:tmpl w:val="D6E00250"/>
    <w:name w:val="ListNumbering"/>
    <w:lvl w:ilvl="0">
      <w:start w:val="1"/>
      <w:numFmt w:val="decimal"/>
      <w:lvlText w:val="%1."/>
      <w:lvlJc w:val="left"/>
      <w:pPr>
        <w:tabs>
          <w:tab w:val="num" w:pos="567"/>
        </w:tabs>
        <w:ind w:left="567" w:hanging="567"/>
      </w:pPr>
      <w:rPr>
        <w:rFonts w:hint="default"/>
        <w:b w:val="0"/>
        <w:i w:val="0"/>
        <w:color w:val="auto"/>
        <w:sz w:val="24"/>
      </w:rPr>
    </w:lvl>
    <w:lvl w:ilvl="1">
      <w:start w:val="1"/>
      <w:numFmt w:val="lowerLetter"/>
      <w:lvlText w:val="%2."/>
      <w:lvlJc w:val="left"/>
      <w:pPr>
        <w:tabs>
          <w:tab w:val="num" w:pos="1134"/>
        </w:tabs>
        <w:ind w:left="1134" w:hanging="567"/>
      </w:pPr>
      <w:rPr>
        <w:rFonts w:hint="default"/>
        <w:b w:val="0"/>
        <w:i w:val="0"/>
        <w:color w:val="auto"/>
        <w:sz w:val="24"/>
      </w:rPr>
    </w:lvl>
    <w:lvl w:ilvl="2">
      <w:start w:val="1"/>
      <w:numFmt w:val="lowerRoman"/>
      <w:lvlText w:val="%3."/>
      <w:lvlJc w:val="left"/>
      <w:pPr>
        <w:tabs>
          <w:tab w:val="num" w:pos="1701"/>
        </w:tabs>
        <w:ind w:left="1701" w:hanging="567"/>
      </w:pPr>
      <w:rPr>
        <w:rFonts w:hint="default"/>
        <w:b w:val="0"/>
        <w:i w:val="0"/>
        <w:color w:val="auto"/>
        <w:sz w:val="24"/>
      </w:rPr>
    </w:lvl>
    <w:lvl w:ilvl="3">
      <w:start w:val="1"/>
      <w:numFmt w:val="upperLetter"/>
      <w:lvlText w:val="%4."/>
      <w:lvlJc w:val="left"/>
      <w:pPr>
        <w:tabs>
          <w:tab w:val="num" w:pos="2268"/>
        </w:tabs>
        <w:ind w:left="2268" w:hanging="567"/>
      </w:pPr>
      <w:rPr>
        <w:rFonts w:hint="default"/>
        <w:b w:val="0"/>
        <w:i w:val="0"/>
        <w:color w:val="auto"/>
      </w:rPr>
    </w:lvl>
    <w:lvl w:ilvl="4">
      <w:start w:val="1"/>
      <w:numFmt w:val="upperRoman"/>
      <w:lvlText w:val="%5."/>
      <w:lvlJc w:val="left"/>
      <w:pPr>
        <w:tabs>
          <w:tab w:val="num" w:pos="2835"/>
        </w:tabs>
        <w:ind w:left="2835" w:hanging="567"/>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22"/>
  </w:num>
  <w:num w:numId="2">
    <w:abstractNumId w:val="45"/>
  </w:num>
  <w:num w:numId="3">
    <w:abstractNumId w:val="9"/>
  </w:num>
  <w:num w:numId="4">
    <w:abstractNumId w:val="23"/>
  </w:num>
  <w:num w:numId="5">
    <w:abstractNumId w:val="41"/>
  </w:num>
  <w:num w:numId="6">
    <w:abstractNumId w:val="21"/>
  </w:num>
  <w:num w:numId="7">
    <w:abstractNumId w:val="16"/>
  </w:num>
  <w:num w:numId="8">
    <w:abstractNumId w:val="11"/>
  </w:num>
  <w:num w:numId="9">
    <w:abstractNumId w:val="12"/>
  </w:num>
  <w:num w:numId="10">
    <w:abstractNumId w:val="46"/>
  </w:num>
  <w:num w:numId="11">
    <w:abstractNumId w:val="6"/>
  </w:num>
  <w:num w:numId="12">
    <w:abstractNumId w:val="17"/>
  </w:num>
  <w:num w:numId="13">
    <w:abstractNumId w:val="18"/>
  </w:num>
  <w:num w:numId="14">
    <w:abstractNumId w:val="34"/>
  </w:num>
  <w:num w:numId="15">
    <w:abstractNumId w:val="27"/>
  </w:num>
  <w:num w:numId="16">
    <w:abstractNumId w:val="28"/>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2"/>
  </w:num>
  <w:num w:numId="30">
    <w:abstractNumId w:val="5"/>
  </w:num>
  <w:num w:numId="31">
    <w:abstractNumId w:val="3"/>
  </w:num>
  <w:num w:numId="32">
    <w:abstractNumId w:val="2"/>
  </w:num>
  <w:num w:numId="33">
    <w:abstractNumId w:val="4"/>
  </w:num>
  <w:num w:numId="34">
    <w:abstractNumId w:val="1"/>
  </w:num>
  <w:num w:numId="35">
    <w:abstractNumId w:val="0"/>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4"/>
  </w:num>
  <w:num w:numId="39">
    <w:abstractNumId w:val="8"/>
  </w:num>
  <w:num w:numId="40">
    <w:abstractNumId w:val="32"/>
  </w:num>
  <w:num w:numId="41">
    <w:abstractNumId w:val="24"/>
  </w:num>
  <w:num w:numId="42">
    <w:abstractNumId w:val="33"/>
  </w:num>
  <w:num w:numId="43">
    <w:abstractNumId w:val="12"/>
  </w:num>
  <w:num w:numId="44">
    <w:abstractNumId w:val="31"/>
  </w:num>
  <w:num w:numId="45">
    <w:abstractNumId w:val="42"/>
  </w:num>
  <w:num w:numId="46">
    <w:abstractNumId w:val="42"/>
  </w:num>
  <w:num w:numId="47">
    <w:abstractNumId w:val="39"/>
  </w:num>
  <w:num w:numId="48">
    <w:abstractNumId w:val="30"/>
  </w:num>
  <w:num w:numId="49">
    <w:abstractNumId w:val="14"/>
  </w:num>
  <w:num w:numId="50">
    <w:abstractNumId w:val="25"/>
  </w:num>
  <w:num w:numId="51">
    <w:abstractNumId w:val="44"/>
  </w:num>
  <w:num w:numId="52">
    <w:abstractNumId w:val="13"/>
  </w:num>
  <w:num w:numId="53">
    <w:abstractNumId w:val="40"/>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43"/>
  </w:num>
  <w:num w:numId="57">
    <w:abstractNumId w:val="38"/>
  </w:num>
  <w:num w:numId="58">
    <w:abstractNumId w:val="19"/>
  </w:num>
  <w:num w:numId="59">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39"/>
    <w:rsid w:val="00000194"/>
    <w:rsid w:val="000035F6"/>
    <w:rsid w:val="00004327"/>
    <w:rsid w:val="00004810"/>
    <w:rsid w:val="00004A68"/>
    <w:rsid w:val="00004BB3"/>
    <w:rsid w:val="0000624C"/>
    <w:rsid w:val="00007212"/>
    <w:rsid w:val="00007AB9"/>
    <w:rsid w:val="000105A9"/>
    <w:rsid w:val="000125A5"/>
    <w:rsid w:val="00013C07"/>
    <w:rsid w:val="000143C8"/>
    <w:rsid w:val="000144FC"/>
    <w:rsid w:val="00014A13"/>
    <w:rsid w:val="000160DB"/>
    <w:rsid w:val="00017E6B"/>
    <w:rsid w:val="00020425"/>
    <w:rsid w:val="0002048A"/>
    <w:rsid w:val="00020FD3"/>
    <w:rsid w:val="00021109"/>
    <w:rsid w:val="00022A23"/>
    <w:rsid w:val="000230C8"/>
    <w:rsid w:val="00023619"/>
    <w:rsid w:val="00024C75"/>
    <w:rsid w:val="000265EA"/>
    <w:rsid w:val="000278B1"/>
    <w:rsid w:val="000318E5"/>
    <w:rsid w:val="00032983"/>
    <w:rsid w:val="000343D3"/>
    <w:rsid w:val="00035205"/>
    <w:rsid w:val="00035DC2"/>
    <w:rsid w:val="00036D45"/>
    <w:rsid w:val="00036ECD"/>
    <w:rsid w:val="000372BB"/>
    <w:rsid w:val="000374E9"/>
    <w:rsid w:val="00040D22"/>
    <w:rsid w:val="00041613"/>
    <w:rsid w:val="00043228"/>
    <w:rsid w:val="00045365"/>
    <w:rsid w:val="00050713"/>
    <w:rsid w:val="00051D5C"/>
    <w:rsid w:val="00052454"/>
    <w:rsid w:val="0005252A"/>
    <w:rsid w:val="000558CA"/>
    <w:rsid w:val="00056024"/>
    <w:rsid w:val="000574CC"/>
    <w:rsid w:val="00060562"/>
    <w:rsid w:val="000609F3"/>
    <w:rsid w:val="00060B9F"/>
    <w:rsid w:val="000634B5"/>
    <w:rsid w:val="000648AE"/>
    <w:rsid w:val="00064D1E"/>
    <w:rsid w:val="00065C6F"/>
    <w:rsid w:val="00066A4B"/>
    <w:rsid w:val="00067A55"/>
    <w:rsid w:val="00072523"/>
    <w:rsid w:val="00072692"/>
    <w:rsid w:val="000732E5"/>
    <w:rsid w:val="00073723"/>
    <w:rsid w:val="00074EF6"/>
    <w:rsid w:val="0007600B"/>
    <w:rsid w:val="000764DD"/>
    <w:rsid w:val="0007683B"/>
    <w:rsid w:val="00076CEC"/>
    <w:rsid w:val="00080166"/>
    <w:rsid w:val="000817AB"/>
    <w:rsid w:val="00082CAC"/>
    <w:rsid w:val="00083797"/>
    <w:rsid w:val="00086400"/>
    <w:rsid w:val="00086C5B"/>
    <w:rsid w:val="00086C8E"/>
    <w:rsid w:val="00090D68"/>
    <w:rsid w:val="0009129D"/>
    <w:rsid w:val="000912F1"/>
    <w:rsid w:val="00091C1F"/>
    <w:rsid w:val="00091E67"/>
    <w:rsid w:val="00093858"/>
    <w:rsid w:val="00093CC7"/>
    <w:rsid w:val="000A043A"/>
    <w:rsid w:val="000A0D39"/>
    <w:rsid w:val="000A1A10"/>
    <w:rsid w:val="000A1C57"/>
    <w:rsid w:val="000A2A5F"/>
    <w:rsid w:val="000A64D2"/>
    <w:rsid w:val="000B065B"/>
    <w:rsid w:val="000B07C0"/>
    <w:rsid w:val="000B0A86"/>
    <w:rsid w:val="000B14C9"/>
    <w:rsid w:val="000B170A"/>
    <w:rsid w:val="000B309A"/>
    <w:rsid w:val="000B4701"/>
    <w:rsid w:val="000B4796"/>
    <w:rsid w:val="000B59CB"/>
    <w:rsid w:val="000B5AC1"/>
    <w:rsid w:val="000B65EE"/>
    <w:rsid w:val="000C036C"/>
    <w:rsid w:val="000C043D"/>
    <w:rsid w:val="000C23A9"/>
    <w:rsid w:val="000C269E"/>
    <w:rsid w:val="000C3390"/>
    <w:rsid w:val="000C467B"/>
    <w:rsid w:val="000C782D"/>
    <w:rsid w:val="000C7BB4"/>
    <w:rsid w:val="000D01DB"/>
    <w:rsid w:val="000D0399"/>
    <w:rsid w:val="000D1DA0"/>
    <w:rsid w:val="000D26CC"/>
    <w:rsid w:val="000D3881"/>
    <w:rsid w:val="000D3BA9"/>
    <w:rsid w:val="000D5967"/>
    <w:rsid w:val="000D66AF"/>
    <w:rsid w:val="000D73BF"/>
    <w:rsid w:val="000D7F5B"/>
    <w:rsid w:val="000E0068"/>
    <w:rsid w:val="000E0D2F"/>
    <w:rsid w:val="000E13B1"/>
    <w:rsid w:val="000E146D"/>
    <w:rsid w:val="000E18A6"/>
    <w:rsid w:val="000E2A8C"/>
    <w:rsid w:val="000E2E35"/>
    <w:rsid w:val="000E2F22"/>
    <w:rsid w:val="000E3336"/>
    <w:rsid w:val="000E5431"/>
    <w:rsid w:val="000E6986"/>
    <w:rsid w:val="000F1017"/>
    <w:rsid w:val="000F1D52"/>
    <w:rsid w:val="000F3362"/>
    <w:rsid w:val="000F3D18"/>
    <w:rsid w:val="000F47F5"/>
    <w:rsid w:val="000F4D26"/>
    <w:rsid w:val="000F59FB"/>
    <w:rsid w:val="000F5E55"/>
    <w:rsid w:val="000F6093"/>
    <w:rsid w:val="000F7466"/>
    <w:rsid w:val="00101D21"/>
    <w:rsid w:val="001042E1"/>
    <w:rsid w:val="00106304"/>
    <w:rsid w:val="00106513"/>
    <w:rsid w:val="00106E31"/>
    <w:rsid w:val="0011087C"/>
    <w:rsid w:val="00112A6E"/>
    <w:rsid w:val="00112EDB"/>
    <w:rsid w:val="0011371C"/>
    <w:rsid w:val="00114377"/>
    <w:rsid w:val="00114727"/>
    <w:rsid w:val="0011621A"/>
    <w:rsid w:val="00116264"/>
    <w:rsid w:val="001176AC"/>
    <w:rsid w:val="001230A0"/>
    <w:rsid w:val="001230BF"/>
    <w:rsid w:val="00124AB9"/>
    <w:rsid w:val="0012576B"/>
    <w:rsid w:val="00125F18"/>
    <w:rsid w:val="00126BA4"/>
    <w:rsid w:val="00126F98"/>
    <w:rsid w:val="0013044E"/>
    <w:rsid w:val="00130C1B"/>
    <w:rsid w:val="00131D3A"/>
    <w:rsid w:val="001320DB"/>
    <w:rsid w:val="00133CEB"/>
    <w:rsid w:val="0013555F"/>
    <w:rsid w:val="00137043"/>
    <w:rsid w:val="0013787A"/>
    <w:rsid w:val="00137A24"/>
    <w:rsid w:val="00140769"/>
    <w:rsid w:val="00141713"/>
    <w:rsid w:val="00141805"/>
    <w:rsid w:val="00144C14"/>
    <w:rsid w:val="00146947"/>
    <w:rsid w:val="00147141"/>
    <w:rsid w:val="0014722D"/>
    <w:rsid w:val="00150982"/>
    <w:rsid w:val="00152943"/>
    <w:rsid w:val="001536B2"/>
    <w:rsid w:val="00155B41"/>
    <w:rsid w:val="0015669A"/>
    <w:rsid w:val="001571C1"/>
    <w:rsid w:val="00157F04"/>
    <w:rsid w:val="00160B32"/>
    <w:rsid w:val="00162508"/>
    <w:rsid w:val="0016271B"/>
    <w:rsid w:val="00163A8E"/>
    <w:rsid w:val="00163EB2"/>
    <w:rsid w:val="00164716"/>
    <w:rsid w:val="00166097"/>
    <w:rsid w:val="00166E6D"/>
    <w:rsid w:val="00167C0F"/>
    <w:rsid w:val="001713EA"/>
    <w:rsid w:val="0017203A"/>
    <w:rsid w:val="001726D4"/>
    <w:rsid w:val="001750A0"/>
    <w:rsid w:val="00175360"/>
    <w:rsid w:val="00175D45"/>
    <w:rsid w:val="001818D8"/>
    <w:rsid w:val="001827CC"/>
    <w:rsid w:val="00182B01"/>
    <w:rsid w:val="00183CDC"/>
    <w:rsid w:val="0018426D"/>
    <w:rsid w:val="00184490"/>
    <w:rsid w:val="001844C6"/>
    <w:rsid w:val="001845EF"/>
    <w:rsid w:val="00184B03"/>
    <w:rsid w:val="001855F5"/>
    <w:rsid w:val="00186DFA"/>
    <w:rsid w:val="001874D7"/>
    <w:rsid w:val="0019068B"/>
    <w:rsid w:val="00191308"/>
    <w:rsid w:val="00191B14"/>
    <w:rsid w:val="001942E7"/>
    <w:rsid w:val="00194B60"/>
    <w:rsid w:val="00194D62"/>
    <w:rsid w:val="00195D19"/>
    <w:rsid w:val="0019663C"/>
    <w:rsid w:val="00196EBA"/>
    <w:rsid w:val="001A1A54"/>
    <w:rsid w:val="001A3352"/>
    <w:rsid w:val="001A3695"/>
    <w:rsid w:val="001A400F"/>
    <w:rsid w:val="001B1992"/>
    <w:rsid w:val="001B1B2B"/>
    <w:rsid w:val="001B6D41"/>
    <w:rsid w:val="001B75B4"/>
    <w:rsid w:val="001B795B"/>
    <w:rsid w:val="001C0089"/>
    <w:rsid w:val="001C145F"/>
    <w:rsid w:val="001C14BB"/>
    <w:rsid w:val="001C31C0"/>
    <w:rsid w:val="001C4451"/>
    <w:rsid w:val="001D0916"/>
    <w:rsid w:val="001D2480"/>
    <w:rsid w:val="001D2858"/>
    <w:rsid w:val="001D39F8"/>
    <w:rsid w:val="001D3B02"/>
    <w:rsid w:val="001D5ACC"/>
    <w:rsid w:val="001D63D0"/>
    <w:rsid w:val="001D6A54"/>
    <w:rsid w:val="001E04BC"/>
    <w:rsid w:val="001E2412"/>
    <w:rsid w:val="001E3629"/>
    <w:rsid w:val="001E3BFF"/>
    <w:rsid w:val="001E3CEE"/>
    <w:rsid w:val="001E3E6C"/>
    <w:rsid w:val="001E4E82"/>
    <w:rsid w:val="001E6421"/>
    <w:rsid w:val="001E6674"/>
    <w:rsid w:val="001E7D13"/>
    <w:rsid w:val="001F2D3A"/>
    <w:rsid w:val="001F302E"/>
    <w:rsid w:val="001F44D3"/>
    <w:rsid w:val="001F462F"/>
    <w:rsid w:val="001F5040"/>
    <w:rsid w:val="001F5BF9"/>
    <w:rsid w:val="001F7706"/>
    <w:rsid w:val="001F797E"/>
    <w:rsid w:val="0020105F"/>
    <w:rsid w:val="0020269C"/>
    <w:rsid w:val="00202D57"/>
    <w:rsid w:val="002071C2"/>
    <w:rsid w:val="00207596"/>
    <w:rsid w:val="002076AE"/>
    <w:rsid w:val="00211075"/>
    <w:rsid w:val="00212E7E"/>
    <w:rsid w:val="002138EB"/>
    <w:rsid w:val="002141C3"/>
    <w:rsid w:val="002146AD"/>
    <w:rsid w:val="00223C19"/>
    <w:rsid w:val="00226225"/>
    <w:rsid w:val="002278EE"/>
    <w:rsid w:val="002309C0"/>
    <w:rsid w:val="00232CFD"/>
    <w:rsid w:val="00232D3E"/>
    <w:rsid w:val="002339F9"/>
    <w:rsid w:val="00233B50"/>
    <w:rsid w:val="00234B45"/>
    <w:rsid w:val="002361EB"/>
    <w:rsid w:val="0023624D"/>
    <w:rsid w:val="002370DB"/>
    <w:rsid w:val="002379FF"/>
    <w:rsid w:val="00240884"/>
    <w:rsid w:val="00241406"/>
    <w:rsid w:val="00241444"/>
    <w:rsid w:val="00241D61"/>
    <w:rsid w:val="00243399"/>
    <w:rsid w:val="00243A45"/>
    <w:rsid w:val="002448CB"/>
    <w:rsid w:val="00247DAF"/>
    <w:rsid w:val="00252BEB"/>
    <w:rsid w:val="0025313A"/>
    <w:rsid w:val="0025626D"/>
    <w:rsid w:val="00256560"/>
    <w:rsid w:val="00256624"/>
    <w:rsid w:val="00256C3B"/>
    <w:rsid w:val="00257F30"/>
    <w:rsid w:val="00260421"/>
    <w:rsid w:val="00260CB3"/>
    <w:rsid w:val="00262ACE"/>
    <w:rsid w:val="002632D6"/>
    <w:rsid w:val="00263D7E"/>
    <w:rsid w:val="00265C0D"/>
    <w:rsid w:val="0026655E"/>
    <w:rsid w:val="00270858"/>
    <w:rsid w:val="002715E9"/>
    <w:rsid w:val="0027240B"/>
    <w:rsid w:val="00273310"/>
    <w:rsid w:val="00274C38"/>
    <w:rsid w:val="00274DED"/>
    <w:rsid w:val="0027759D"/>
    <w:rsid w:val="00280474"/>
    <w:rsid w:val="0028146D"/>
    <w:rsid w:val="0028259D"/>
    <w:rsid w:val="00283EA9"/>
    <w:rsid w:val="002857D1"/>
    <w:rsid w:val="0028752C"/>
    <w:rsid w:val="002929DC"/>
    <w:rsid w:val="002953E2"/>
    <w:rsid w:val="00295E56"/>
    <w:rsid w:val="002963C0"/>
    <w:rsid w:val="0029764F"/>
    <w:rsid w:val="00297C2D"/>
    <w:rsid w:val="002A0A44"/>
    <w:rsid w:val="002A11B8"/>
    <w:rsid w:val="002A175E"/>
    <w:rsid w:val="002A7D81"/>
    <w:rsid w:val="002B0996"/>
    <w:rsid w:val="002B118F"/>
    <w:rsid w:val="002B23F8"/>
    <w:rsid w:val="002B36F8"/>
    <w:rsid w:val="002B3970"/>
    <w:rsid w:val="002B4A7C"/>
    <w:rsid w:val="002B6B22"/>
    <w:rsid w:val="002B742D"/>
    <w:rsid w:val="002B78E8"/>
    <w:rsid w:val="002B790E"/>
    <w:rsid w:val="002B7B5A"/>
    <w:rsid w:val="002C02B3"/>
    <w:rsid w:val="002C2E83"/>
    <w:rsid w:val="002C37A5"/>
    <w:rsid w:val="002C4EB7"/>
    <w:rsid w:val="002D04BC"/>
    <w:rsid w:val="002D07D1"/>
    <w:rsid w:val="002D0F64"/>
    <w:rsid w:val="002D21C9"/>
    <w:rsid w:val="002D2577"/>
    <w:rsid w:val="002D2A80"/>
    <w:rsid w:val="002D2D1D"/>
    <w:rsid w:val="002D6BE0"/>
    <w:rsid w:val="002D7AA5"/>
    <w:rsid w:val="002E0ED2"/>
    <w:rsid w:val="002E16DF"/>
    <w:rsid w:val="002E2978"/>
    <w:rsid w:val="002E2B60"/>
    <w:rsid w:val="002E3000"/>
    <w:rsid w:val="002E34C5"/>
    <w:rsid w:val="002E3829"/>
    <w:rsid w:val="002E4E4D"/>
    <w:rsid w:val="002E5E0C"/>
    <w:rsid w:val="002E6528"/>
    <w:rsid w:val="002E66D9"/>
    <w:rsid w:val="002F30B9"/>
    <w:rsid w:val="002F3731"/>
    <w:rsid w:val="002F635E"/>
    <w:rsid w:val="002F6454"/>
    <w:rsid w:val="002F647B"/>
    <w:rsid w:val="002F6E34"/>
    <w:rsid w:val="002F7063"/>
    <w:rsid w:val="00301647"/>
    <w:rsid w:val="00302532"/>
    <w:rsid w:val="0030259D"/>
    <w:rsid w:val="00302A0A"/>
    <w:rsid w:val="0030427C"/>
    <w:rsid w:val="00305FE4"/>
    <w:rsid w:val="00306573"/>
    <w:rsid w:val="00306A3D"/>
    <w:rsid w:val="0030703A"/>
    <w:rsid w:val="0031211F"/>
    <w:rsid w:val="00312EE0"/>
    <w:rsid w:val="00315198"/>
    <w:rsid w:val="00316DFD"/>
    <w:rsid w:val="003172A7"/>
    <w:rsid w:val="00317D2D"/>
    <w:rsid w:val="00321C6F"/>
    <w:rsid w:val="003221F9"/>
    <w:rsid w:val="00325018"/>
    <w:rsid w:val="00325069"/>
    <w:rsid w:val="00325D98"/>
    <w:rsid w:val="00325E0A"/>
    <w:rsid w:val="00326E64"/>
    <w:rsid w:val="003277B4"/>
    <w:rsid w:val="00331625"/>
    <w:rsid w:val="00331931"/>
    <w:rsid w:val="003337C6"/>
    <w:rsid w:val="003347C9"/>
    <w:rsid w:val="003347F7"/>
    <w:rsid w:val="0033679F"/>
    <w:rsid w:val="00340F88"/>
    <w:rsid w:val="00341544"/>
    <w:rsid w:val="00341D4C"/>
    <w:rsid w:val="003425C3"/>
    <w:rsid w:val="00343100"/>
    <w:rsid w:val="00343F93"/>
    <w:rsid w:val="00344BFB"/>
    <w:rsid w:val="0034590B"/>
    <w:rsid w:val="00346ADF"/>
    <w:rsid w:val="00347812"/>
    <w:rsid w:val="0035068B"/>
    <w:rsid w:val="00351D6D"/>
    <w:rsid w:val="0035206E"/>
    <w:rsid w:val="00352CBB"/>
    <w:rsid w:val="00352CBE"/>
    <w:rsid w:val="0035551E"/>
    <w:rsid w:val="00355C8B"/>
    <w:rsid w:val="00357963"/>
    <w:rsid w:val="00361065"/>
    <w:rsid w:val="00361ECA"/>
    <w:rsid w:val="0036258B"/>
    <w:rsid w:val="00364AAB"/>
    <w:rsid w:val="00365166"/>
    <w:rsid w:val="00366E1B"/>
    <w:rsid w:val="00370000"/>
    <w:rsid w:val="003718A0"/>
    <w:rsid w:val="003728D2"/>
    <w:rsid w:val="00374585"/>
    <w:rsid w:val="003753F7"/>
    <w:rsid w:val="003756A1"/>
    <w:rsid w:val="00375DAE"/>
    <w:rsid w:val="003763C4"/>
    <w:rsid w:val="003803CA"/>
    <w:rsid w:val="0038198A"/>
    <w:rsid w:val="003824AA"/>
    <w:rsid w:val="00383ECB"/>
    <w:rsid w:val="00383FF6"/>
    <w:rsid w:val="003871D3"/>
    <w:rsid w:val="00387E1C"/>
    <w:rsid w:val="00390250"/>
    <w:rsid w:val="00390465"/>
    <w:rsid w:val="00392680"/>
    <w:rsid w:val="00392EE3"/>
    <w:rsid w:val="0039477E"/>
    <w:rsid w:val="00394D43"/>
    <w:rsid w:val="00396D03"/>
    <w:rsid w:val="003972DF"/>
    <w:rsid w:val="00397802"/>
    <w:rsid w:val="003A1BC4"/>
    <w:rsid w:val="003A4666"/>
    <w:rsid w:val="003A5DC4"/>
    <w:rsid w:val="003A7E6D"/>
    <w:rsid w:val="003B0A21"/>
    <w:rsid w:val="003B1D62"/>
    <w:rsid w:val="003B2E0D"/>
    <w:rsid w:val="003B53BD"/>
    <w:rsid w:val="003B74BE"/>
    <w:rsid w:val="003B75ED"/>
    <w:rsid w:val="003C1C64"/>
    <w:rsid w:val="003C25F9"/>
    <w:rsid w:val="003C2C0D"/>
    <w:rsid w:val="003C2C66"/>
    <w:rsid w:val="003C300B"/>
    <w:rsid w:val="003C384A"/>
    <w:rsid w:val="003C3B57"/>
    <w:rsid w:val="003C459C"/>
    <w:rsid w:val="003C651E"/>
    <w:rsid w:val="003D1B95"/>
    <w:rsid w:val="003D2EC4"/>
    <w:rsid w:val="003D3DCE"/>
    <w:rsid w:val="003D44EC"/>
    <w:rsid w:val="003D5307"/>
    <w:rsid w:val="003D70B4"/>
    <w:rsid w:val="003D70C8"/>
    <w:rsid w:val="003E0211"/>
    <w:rsid w:val="003E1BAD"/>
    <w:rsid w:val="003E2CEA"/>
    <w:rsid w:val="003E329B"/>
    <w:rsid w:val="003E3815"/>
    <w:rsid w:val="003E4809"/>
    <w:rsid w:val="003E48F1"/>
    <w:rsid w:val="003E5011"/>
    <w:rsid w:val="003E55A4"/>
    <w:rsid w:val="003E71F1"/>
    <w:rsid w:val="003F009A"/>
    <w:rsid w:val="003F0C6C"/>
    <w:rsid w:val="003F1A32"/>
    <w:rsid w:val="003F22B5"/>
    <w:rsid w:val="003F32F1"/>
    <w:rsid w:val="003F38A2"/>
    <w:rsid w:val="003F3A15"/>
    <w:rsid w:val="003F4B0C"/>
    <w:rsid w:val="003F5238"/>
    <w:rsid w:val="003F5CBD"/>
    <w:rsid w:val="003F782D"/>
    <w:rsid w:val="004015D5"/>
    <w:rsid w:val="00401E3C"/>
    <w:rsid w:val="0040292D"/>
    <w:rsid w:val="0040469B"/>
    <w:rsid w:val="00405DAA"/>
    <w:rsid w:val="0040743E"/>
    <w:rsid w:val="00407885"/>
    <w:rsid w:val="004100F3"/>
    <w:rsid w:val="00410A54"/>
    <w:rsid w:val="00411C39"/>
    <w:rsid w:val="004120AE"/>
    <w:rsid w:val="00414C7D"/>
    <w:rsid w:val="004154D3"/>
    <w:rsid w:val="00415B4E"/>
    <w:rsid w:val="00415BA8"/>
    <w:rsid w:val="0041708D"/>
    <w:rsid w:val="00417333"/>
    <w:rsid w:val="004178B0"/>
    <w:rsid w:val="00417EBE"/>
    <w:rsid w:val="004224E0"/>
    <w:rsid w:val="0042583F"/>
    <w:rsid w:val="00427639"/>
    <w:rsid w:val="004277CD"/>
    <w:rsid w:val="004306AF"/>
    <w:rsid w:val="00431B86"/>
    <w:rsid w:val="004327E1"/>
    <w:rsid w:val="004335DB"/>
    <w:rsid w:val="00433F43"/>
    <w:rsid w:val="00436175"/>
    <w:rsid w:val="00437842"/>
    <w:rsid w:val="004400F9"/>
    <w:rsid w:val="0044087F"/>
    <w:rsid w:val="0044145F"/>
    <w:rsid w:val="004432C9"/>
    <w:rsid w:val="004435BE"/>
    <w:rsid w:val="00447066"/>
    <w:rsid w:val="00451D47"/>
    <w:rsid w:val="00452294"/>
    <w:rsid w:val="00452568"/>
    <w:rsid w:val="004547DD"/>
    <w:rsid w:val="004551B7"/>
    <w:rsid w:val="00455994"/>
    <w:rsid w:val="00456352"/>
    <w:rsid w:val="0045682E"/>
    <w:rsid w:val="00457538"/>
    <w:rsid w:val="0045796F"/>
    <w:rsid w:val="00460B12"/>
    <w:rsid w:val="00460B70"/>
    <w:rsid w:val="00461991"/>
    <w:rsid w:val="00461A51"/>
    <w:rsid w:val="004620C7"/>
    <w:rsid w:val="00463A75"/>
    <w:rsid w:val="00463E1E"/>
    <w:rsid w:val="00466199"/>
    <w:rsid w:val="004664F8"/>
    <w:rsid w:val="00467742"/>
    <w:rsid w:val="00472CA6"/>
    <w:rsid w:val="00472EC8"/>
    <w:rsid w:val="004744DC"/>
    <w:rsid w:val="00474703"/>
    <w:rsid w:val="00475145"/>
    <w:rsid w:val="00475624"/>
    <w:rsid w:val="00475F2F"/>
    <w:rsid w:val="00476944"/>
    <w:rsid w:val="004769E5"/>
    <w:rsid w:val="004773DB"/>
    <w:rsid w:val="00480AEB"/>
    <w:rsid w:val="004814F3"/>
    <w:rsid w:val="00481819"/>
    <w:rsid w:val="00481A08"/>
    <w:rsid w:val="0048263F"/>
    <w:rsid w:val="00482D14"/>
    <w:rsid w:val="0048370C"/>
    <w:rsid w:val="00483BE8"/>
    <w:rsid w:val="00484B3A"/>
    <w:rsid w:val="00484F7A"/>
    <w:rsid w:val="00485BF8"/>
    <w:rsid w:val="0048667B"/>
    <w:rsid w:val="00487817"/>
    <w:rsid w:val="00487B3C"/>
    <w:rsid w:val="00490510"/>
    <w:rsid w:val="00492BF7"/>
    <w:rsid w:val="00493183"/>
    <w:rsid w:val="00494963"/>
    <w:rsid w:val="00494D37"/>
    <w:rsid w:val="00495AFB"/>
    <w:rsid w:val="004963C8"/>
    <w:rsid w:val="00496754"/>
    <w:rsid w:val="004A43DD"/>
    <w:rsid w:val="004A6FB3"/>
    <w:rsid w:val="004B0A2A"/>
    <w:rsid w:val="004B2721"/>
    <w:rsid w:val="004B40AB"/>
    <w:rsid w:val="004B4FBC"/>
    <w:rsid w:val="004B5875"/>
    <w:rsid w:val="004B59E5"/>
    <w:rsid w:val="004B64CC"/>
    <w:rsid w:val="004B6D59"/>
    <w:rsid w:val="004C118A"/>
    <w:rsid w:val="004C2263"/>
    <w:rsid w:val="004C4381"/>
    <w:rsid w:val="004C54D9"/>
    <w:rsid w:val="004C6373"/>
    <w:rsid w:val="004C6597"/>
    <w:rsid w:val="004C6BD5"/>
    <w:rsid w:val="004C6E0D"/>
    <w:rsid w:val="004C764E"/>
    <w:rsid w:val="004D085E"/>
    <w:rsid w:val="004D1B6C"/>
    <w:rsid w:val="004D35EA"/>
    <w:rsid w:val="004D3ACE"/>
    <w:rsid w:val="004D4E0C"/>
    <w:rsid w:val="004D5757"/>
    <w:rsid w:val="004D5882"/>
    <w:rsid w:val="004E0086"/>
    <w:rsid w:val="004E08E2"/>
    <w:rsid w:val="004E14E0"/>
    <w:rsid w:val="004E2E7E"/>
    <w:rsid w:val="004E4CCD"/>
    <w:rsid w:val="004E5B48"/>
    <w:rsid w:val="004E60F4"/>
    <w:rsid w:val="004E78B5"/>
    <w:rsid w:val="004F03F3"/>
    <w:rsid w:val="004F0FB3"/>
    <w:rsid w:val="004F0FFC"/>
    <w:rsid w:val="004F2185"/>
    <w:rsid w:val="004F2221"/>
    <w:rsid w:val="004F30C9"/>
    <w:rsid w:val="004F374D"/>
    <w:rsid w:val="004F42BB"/>
    <w:rsid w:val="004F620D"/>
    <w:rsid w:val="004F6B8D"/>
    <w:rsid w:val="004F7F4E"/>
    <w:rsid w:val="00500795"/>
    <w:rsid w:val="00500C6B"/>
    <w:rsid w:val="005021BD"/>
    <w:rsid w:val="00503F05"/>
    <w:rsid w:val="00504037"/>
    <w:rsid w:val="005040D3"/>
    <w:rsid w:val="005042EF"/>
    <w:rsid w:val="005047D7"/>
    <w:rsid w:val="00507966"/>
    <w:rsid w:val="00507A5F"/>
    <w:rsid w:val="0051088C"/>
    <w:rsid w:val="00510A8C"/>
    <w:rsid w:val="00510E09"/>
    <w:rsid w:val="0051110F"/>
    <w:rsid w:val="0051227F"/>
    <w:rsid w:val="00513D22"/>
    <w:rsid w:val="005155D1"/>
    <w:rsid w:val="00520DD7"/>
    <w:rsid w:val="00522294"/>
    <w:rsid w:val="00525280"/>
    <w:rsid w:val="00525D9E"/>
    <w:rsid w:val="005302DB"/>
    <w:rsid w:val="00530EA6"/>
    <w:rsid w:val="005314DF"/>
    <w:rsid w:val="00531BE4"/>
    <w:rsid w:val="00532360"/>
    <w:rsid w:val="005327B9"/>
    <w:rsid w:val="00532E3B"/>
    <w:rsid w:val="005331E3"/>
    <w:rsid w:val="00534815"/>
    <w:rsid w:val="005363AA"/>
    <w:rsid w:val="005365B7"/>
    <w:rsid w:val="005368C0"/>
    <w:rsid w:val="0053703D"/>
    <w:rsid w:val="0053764C"/>
    <w:rsid w:val="00542301"/>
    <w:rsid w:val="005423F5"/>
    <w:rsid w:val="00542CE9"/>
    <w:rsid w:val="0054331D"/>
    <w:rsid w:val="00544D97"/>
    <w:rsid w:val="00545BD1"/>
    <w:rsid w:val="005516A4"/>
    <w:rsid w:val="005542F9"/>
    <w:rsid w:val="00554A12"/>
    <w:rsid w:val="00560B95"/>
    <w:rsid w:val="005634D8"/>
    <w:rsid w:val="00563EBF"/>
    <w:rsid w:val="00564AC5"/>
    <w:rsid w:val="00565168"/>
    <w:rsid w:val="005664B7"/>
    <w:rsid w:val="00566E04"/>
    <w:rsid w:val="00567673"/>
    <w:rsid w:val="00567F59"/>
    <w:rsid w:val="00572CA3"/>
    <w:rsid w:val="00573E71"/>
    <w:rsid w:val="00576376"/>
    <w:rsid w:val="00576965"/>
    <w:rsid w:val="005808C1"/>
    <w:rsid w:val="00582406"/>
    <w:rsid w:val="00582B69"/>
    <w:rsid w:val="005916FB"/>
    <w:rsid w:val="00591B28"/>
    <w:rsid w:val="00593334"/>
    <w:rsid w:val="0059378B"/>
    <w:rsid w:val="00593EF8"/>
    <w:rsid w:val="00594054"/>
    <w:rsid w:val="00594C42"/>
    <w:rsid w:val="005953CC"/>
    <w:rsid w:val="005A09FD"/>
    <w:rsid w:val="005A0CEB"/>
    <w:rsid w:val="005A16A6"/>
    <w:rsid w:val="005A46E2"/>
    <w:rsid w:val="005A5884"/>
    <w:rsid w:val="005B0680"/>
    <w:rsid w:val="005B0900"/>
    <w:rsid w:val="005B3ABD"/>
    <w:rsid w:val="005B44D1"/>
    <w:rsid w:val="005B5DA0"/>
    <w:rsid w:val="005B6B22"/>
    <w:rsid w:val="005C0DAF"/>
    <w:rsid w:val="005C1E38"/>
    <w:rsid w:val="005C3AFE"/>
    <w:rsid w:val="005C3EF5"/>
    <w:rsid w:val="005D10AC"/>
    <w:rsid w:val="005D21B8"/>
    <w:rsid w:val="005D3BC3"/>
    <w:rsid w:val="005D7D28"/>
    <w:rsid w:val="005E4088"/>
    <w:rsid w:val="005E5527"/>
    <w:rsid w:val="005E67C6"/>
    <w:rsid w:val="005E69D4"/>
    <w:rsid w:val="005E6B83"/>
    <w:rsid w:val="005F0414"/>
    <w:rsid w:val="005F277D"/>
    <w:rsid w:val="005F2CE2"/>
    <w:rsid w:val="005F2FD2"/>
    <w:rsid w:val="005F3BFD"/>
    <w:rsid w:val="005F4F22"/>
    <w:rsid w:val="005F4F76"/>
    <w:rsid w:val="00602245"/>
    <w:rsid w:val="00602276"/>
    <w:rsid w:val="006036E1"/>
    <w:rsid w:val="006039DD"/>
    <w:rsid w:val="00603CE8"/>
    <w:rsid w:val="00604B4C"/>
    <w:rsid w:val="00605587"/>
    <w:rsid w:val="00605609"/>
    <w:rsid w:val="00605C4D"/>
    <w:rsid w:val="00605ECF"/>
    <w:rsid w:val="00607178"/>
    <w:rsid w:val="00610636"/>
    <w:rsid w:val="006108AA"/>
    <w:rsid w:val="00610EAE"/>
    <w:rsid w:val="00611A8F"/>
    <w:rsid w:val="00611C15"/>
    <w:rsid w:val="00612169"/>
    <w:rsid w:val="0061394B"/>
    <w:rsid w:val="00614060"/>
    <w:rsid w:val="00616561"/>
    <w:rsid w:val="00616D97"/>
    <w:rsid w:val="006171B5"/>
    <w:rsid w:val="00620866"/>
    <w:rsid w:val="00622CE8"/>
    <w:rsid w:val="00623271"/>
    <w:rsid w:val="00623492"/>
    <w:rsid w:val="006242C0"/>
    <w:rsid w:val="00624360"/>
    <w:rsid w:val="006310A2"/>
    <w:rsid w:val="00632211"/>
    <w:rsid w:val="00632917"/>
    <w:rsid w:val="00632F36"/>
    <w:rsid w:val="006364F7"/>
    <w:rsid w:val="00636E96"/>
    <w:rsid w:val="0063799B"/>
    <w:rsid w:val="00637E93"/>
    <w:rsid w:val="0064155E"/>
    <w:rsid w:val="00641ED0"/>
    <w:rsid w:val="00642711"/>
    <w:rsid w:val="00643198"/>
    <w:rsid w:val="00644EB7"/>
    <w:rsid w:val="006451D0"/>
    <w:rsid w:val="00645548"/>
    <w:rsid w:val="00645C45"/>
    <w:rsid w:val="00646D43"/>
    <w:rsid w:val="006473C2"/>
    <w:rsid w:val="006502D1"/>
    <w:rsid w:val="00650735"/>
    <w:rsid w:val="00650F8A"/>
    <w:rsid w:val="00653413"/>
    <w:rsid w:val="006544FC"/>
    <w:rsid w:val="00654807"/>
    <w:rsid w:val="0065529A"/>
    <w:rsid w:val="00656348"/>
    <w:rsid w:val="0065751D"/>
    <w:rsid w:val="006577CC"/>
    <w:rsid w:val="0066034F"/>
    <w:rsid w:val="0066072A"/>
    <w:rsid w:val="00661AF2"/>
    <w:rsid w:val="00663073"/>
    <w:rsid w:val="00663F50"/>
    <w:rsid w:val="00664075"/>
    <w:rsid w:val="0066546F"/>
    <w:rsid w:val="00665694"/>
    <w:rsid w:val="00665B44"/>
    <w:rsid w:val="00665DF8"/>
    <w:rsid w:val="00667838"/>
    <w:rsid w:val="00672F1B"/>
    <w:rsid w:val="006730D3"/>
    <w:rsid w:val="00673FD1"/>
    <w:rsid w:val="0067478C"/>
    <w:rsid w:val="006757AD"/>
    <w:rsid w:val="006769CB"/>
    <w:rsid w:val="00677476"/>
    <w:rsid w:val="00677CF9"/>
    <w:rsid w:val="0068048A"/>
    <w:rsid w:val="006804E8"/>
    <w:rsid w:val="00682FC3"/>
    <w:rsid w:val="006838F2"/>
    <w:rsid w:val="00683A2D"/>
    <w:rsid w:val="00685CEE"/>
    <w:rsid w:val="00685FEE"/>
    <w:rsid w:val="00691348"/>
    <w:rsid w:val="00691F19"/>
    <w:rsid w:val="00693ECB"/>
    <w:rsid w:val="006A0EE1"/>
    <w:rsid w:val="006A384C"/>
    <w:rsid w:val="006A4B4F"/>
    <w:rsid w:val="006A6674"/>
    <w:rsid w:val="006A6789"/>
    <w:rsid w:val="006A69CB"/>
    <w:rsid w:val="006A741E"/>
    <w:rsid w:val="006B0408"/>
    <w:rsid w:val="006B286A"/>
    <w:rsid w:val="006B36BE"/>
    <w:rsid w:val="006B45FE"/>
    <w:rsid w:val="006B4CED"/>
    <w:rsid w:val="006B511E"/>
    <w:rsid w:val="006B5BAA"/>
    <w:rsid w:val="006B6971"/>
    <w:rsid w:val="006B6A6F"/>
    <w:rsid w:val="006B772C"/>
    <w:rsid w:val="006C287F"/>
    <w:rsid w:val="006C3812"/>
    <w:rsid w:val="006C5FC0"/>
    <w:rsid w:val="006C6F24"/>
    <w:rsid w:val="006C756E"/>
    <w:rsid w:val="006D1319"/>
    <w:rsid w:val="006D147C"/>
    <w:rsid w:val="006D2896"/>
    <w:rsid w:val="006D35DB"/>
    <w:rsid w:val="006D51BE"/>
    <w:rsid w:val="006E08B1"/>
    <w:rsid w:val="006E0FAB"/>
    <w:rsid w:val="006E1136"/>
    <w:rsid w:val="006E3923"/>
    <w:rsid w:val="006E6D63"/>
    <w:rsid w:val="006F04BD"/>
    <w:rsid w:val="006F1DED"/>
    <w:rsid w:val="006F2F09"/>
    <w:rsid w:val="006F4220"/>
    <w:rsid w:val="006F433B"/>
    <w:rsid w:val="006F56C6"/>
    <w:rsid w:val="006F587C"/>
    <w:rsid w:val="006F58D7"/>
    <w:rsid w:val="006F5BDD"/>
    <w:rsid w:val="006F61ED"/>
    <w:rsid w:val="006F7104"/>
    <w:rsid w:val="00701020"/>
    <w:rsid w:val="007011CA"/>
    <w:rsid w:val="00701265"/>
    <w:rsid w:val="00702A31"/>
    <w:rsid w:val="0070336B"/>
    <w:rsid w:val="00703CB5"/>
    <w:rsid w:val="00703CE8"/>
    <w:rsid w:val="00703DF7"/>
    <w:rsid w:val="00704C1B"/>
    <w:rsid w:val="007059EA"/>
    <w:rsid w:val="0070638A"/>
    <w:rsid w:val="007067CB"/>
    <w:rsid w:val="00707EB2"/>
    <w:rsid w:val="007113ED"/>
    <w:rsid w:val="00712433"/>
    <w:rsid w:val="00715639"/>
    <w:rsid w:val="00715E95"/>
    <w:rsid w:val="00717478"/>
    <w:rsid w:val="00722328"/>
    <w:rsid w:val="0072483E"/>
    <w:rsid w:val="007248EA"/>
    <w:rsid w:val="00724E16"/>
    <w:rsid w:val="007253B6"/>
    <w:rsid w:val="007257E3"/>
    <w:rsid w:val="00726E80"/>
    <w:rsid w:val="00727F09"/>
    <w:rsid w:val="007301B3"/>
    <w:rsid w:val="00732488"/>
    <w:rsid w:val="00734F4E"/>
    <w:rsid w:val="007355CE"/>
    <w:rsid w:val="0073663C"/>
    <w:rsid w:val="007375D4"/>
    <w:rsid w:val="00737F14"/>
    <w:rsid w:val="0074073C"/>
    <w:rsid w:val="00742FAD"/>
    <w:rsid w:val="00744138"/>
    <w:rsid w:val="00745894"/>
    <w:rsid w:val="007475B7"/>
    <w:rsid w:val="00747643"/>
    <w:rsid w:val="00751956"/>
    <w:rsid w:val="00752AA1"/>
    <w:rsid w:val="00753CBF"/>
    <w:rsid w:val="0075649A"/>
    <w:rsid w:val="00756864"/>
    <w:rsid w:val="00760D0A"/>
    <w:rsid w:val="007611C6"/>
    <w:rsid w:val="007619C4"/>
    <w:rsid w:val="00762184"/>
    <w:rsid w:val="00762550"/>
    <w:rsid w:val="00764D97"/>
    <w:rsid w:val="007661B9"/>
    <w:rsid w:val="007663EC"/>
    <w:rsid w:val="00766D74"/>
    <w:rsid w:val="00767E24"/>
    <w:rsid w:val="007706BC"/>
    <w:rsid w:val="00770A02"/>
    <w:rsid w:val="007717D8"/>
    <w:rsid w:val="00772DF7"/>
    <w:rsid w:val="007744DE"/>
    <w:rsid w:val="0077459F"/>
    <w:rsid w:val="007778DC"/>
    <w:rsid w:val="007800D4"/>
    <w:rsid w:val="00781783"/>
    <w:rsid w:val="00781974"/>
    <w:rsid w:val="00782A2E"/>
    <w:rsid w:val="0078301F"/>
    <w:rsid w:val="007837DE"/>
    <w:rsid w:val="00783FF2"/>
    <w:rsid w:val="007872C6"/>
    <w:rsid w:val="00787561"/>
    <w:rsid w:val="00787BEB"/>
    <w:rsid w:val="00790876"/>
    <w:rsid w:val="007909A5"/>
    <w:rsid w:val="00792161"/>
    <w:rsid w:val="00792D28"/>
    <w:rsid w:val="007A20D0"/>
    <w:rsid w:val="007A2725"/>
    <w:rsid w:val="007A33D3"/>
    <w:rsid w:val="007A6FCB"/>
    <w:rsid w:val="007A757D"/>
    <w:rsid w:val="007A766C"/>
    <w:rsid w:val="007B1032"/>
    <w:rsid w:val="007B17F9"/>
    <w:rsid w:val="007B5BFB"/>
    <w:rsid w:val="007B6700"/>
    <w:rsid w:val="007B6990"/>
    <w:rsid w:val="007B71B3"/>
    <w:rsid w:val="007B724E"/>
    <w:rsid w:val="007C029B"/>
    <w:rsid w:val="007C22E7"/>
    <w:rsid w:val="007C42C1"/>
    <w:rsid w:val="007C5053"/>
    <w:rsid w:val="007C6961"/>
    <w:rsid w:val="007C6D10"/>
    <w:rsid w:val="007D1FE5"/>
    <w:rsid w:val="007D30CB"/>
    <w:rsid w:val="007D59C9"/>
    <w:rsid w:val="007D59F2"/>
    <w:rsid w:val="007D6B92"/>
    <w:rsid w:val="007E0CF1"/>
    <w:rsid w:val="007E0E71"/>
    <w:rsid w:val="007E16E5"/>
    <w:rsid w:val="007E2176"/>
    <w:rsid w:val="007E23D8"/>
    <w:rsid w:val="007E52C0"/>
    <w:rsid w:val="007F1526"/>
    <w:rsid w:val="007F17D1"/>
    <w:rsid w:val="007F1833"/>
    <w:rsid w:val="007F1A74"/>
    <w:rsid w:val="007F2AD9"/>
    <w:rsid w:val="007F2C87"/>
    <w:rsid w:val="007F360E"/>
    <w:rsid w:val="007F36C1"/>
    <w:rsid w:val="007F62CF"/>
    <w:rsid w:val="007F7562"/>
    <w:rsid w:val="00800D3D"/>
    <w:rsid w:val="00800DC5"/>
    <w:rsid w:val="00801064"/>
    <w:rsid w:val="00801DBE"/>
    <w:rsid w:val="00803778"/>
    <w:rsid w:val="00805BCE"/>
    <w:rsid w:val="0080613C"/>
    <w:rsid w:val="008078A9"/>
    <w:rsid w:val="0081135E"/>
    <w:rsid w:val="00812B08"/>
    <w:rsid w:val="008131F8"/>
    <w:rsid w:val="0081324A"/>
    <w:rsid w:val="008134B5"/>
    <w:rsid w:val="00814062"/>
    <w:rsid w:val="008144A0"/>
    <w:rsid w:val="008145A3"/>
    <w:rsid w:val="008145DD"/>
    <w:rsid w:val="00814DA3"/>
    <w:rsid w:val="00814F86"/>
    <w:rsid w:val="0081519B"/>
    <w:rsid w:val="00815342"/>
    <w:rsid w:val="00817123"/>
    <w:rsid w:val="008177C6"/>
    <w:rsid w:val="00817B01"/>
    <w:rsid w:val="00820259"/>
    <w:rsid w:val="0082131C"/>
    <w:rsid w:val="0082170E"/>
    <w:rsid w:val="008238D4"/>
    <w:rsid w:val="0082411F"/>
    <w:rsid w:val="00824C66"/>
    <w:rsid w:val="008263F2"/>
    <w:rsid w:val="008301F4"/>
    <w:rsid w:val="00830A76"/>
    <w:rsid w:val="00831C65"/>
    <w:rsid w:val="00833726"/>
    <w:rsid w:val="00834012"/>
    <w:rsid w:val="008343EF"/>
    <w:rsid w:val="008346EA"/>
    <w:rsid w:val="00834C64"/>
    <w:rsid w:val="00835C6A"/>
    <w:rsid w:val="0083753F"/>
    <w:rsid w:val="0083760A"/>
    <w:rsid w:val="00840F2D"/>
    <w:rsid w:val="008418D8"/>
    <w:rsid w:val="0084491C"/>
    <w:rsid w:val="008473E4"/>
    <w:rsid w:val="008474AB"/>
    <w:rsid w:val="008502E0"/>
    <w:rsid w:val="00852D2C"/>
    <w:rsid w:val="00852E91"/>
    <w:rsid w:val="00853F2C"/>
    <w:rsid w:val="00854EF1"/>
    <w:rsid w:val="0085621C"/>
    <w:rsid w:val="00857F0D"/>
    <w:rsid w:val="00861DEA"/>
    <w:rsid w:val="008625C9"/>
    <w:rsid w:val="00863840"/>
    <w:rsid w:val="00864720"/>
    <w:rsid w:val="00864874"/>
    <w:rsid w:val="0086499C"/>
    <w:rsid w:val="00864B1A"/>
    <w:rsid w:val="00864D16"/>
    <w:rsid w:val="00866563"/>
    <w:rsid w:val="00867D73"/>
    <w:rsid w:val="00870A00"/>
    <w:rsid w:val="00870F0E"/>
    <w:rsid w:val="0087116A"/>
    <w:rsid w:val="008717E0"/>
    <w:rsid w:val="008719A5"/>
    <w:rsid w:val="008728E3"/>
    <w:rsid w:val="00873815"/>
    <w:rsid w:val="00874D08"/>
    <w:rsid w:val="008802B7"/>
    <w:rsid w:val="0088047D"/>
    <w:rsid w:val="00880AE5"/>
    <w:rsid w:val="00880D17"/>
    <w:rsid w:val="00880E76"/>
    <w:rsid w:val="00880F3B"/>
    <w:rsid w:val="0088147A"/>
    <w:rsid w:val="00883A02"/>
    <w:rsid w:val="008855BA"/>
    <w:rsid w:val="008857B7"/>
    <w:rsid w:val="00890263"/>
    <w:rsid w:val="00892308"/>
    <w:rsid w:val="008923A2"/>
    <w:rsid w:val="0089330A"/>
    <w:rsid w:val="00893925"/>
    <w:rsid w:val="00894DB9"/>
    <w:rsid w:val="0089760C"/>
    <w:rsid w:val="008A0023"/>
    <w:rsid w:val="008A0940"/>
    <w:rsid w:val="008A16EF"/>
    <w:rsid w:val="008A3358"/>
    <w:rsid w:val="008A4B37"/>
    <w:rsid w:val="008A67A7"/>
    <w:rsid w:val="008A6B90"/>
    <w:rsid w:val="008A7136"/>
    <w:rsid w:val="008A7EC1"/>
    <w:rsid w:val="008B10A3"/>
    <w:rsid w:val="008B267C"/>
    <w:rsid w:val="008C2659"/>
    <w:rsid w:val="008C29E4"/>
    <w:rsid w:val="008C4EDA"/>
    <w:rsid w:val="008C6D20"/>
    <w:rsid w:val="008D118E"/>
    <w:rsid w:val="008D2334"/>
    <w:rsid w:val="008D2345"/>
    <w:rsid w:val="008D29A3"/>
    <w:rsid w:val="008D2A7D"/>
    <w:rsid w:val="008D53CB"/>
    <w:rsid w:val="008D5739"/>
    <w:rsid w:val="008D5D50"/>
    <w:rsid w:val="008D6699"/>
    <w:rsid w:val="008D6CEE"/>
    <w:rsid w:val="008D7094"/>
    <w:rsid w:val="008E011F"/>
    <w:rsid w:val="008E0AAD"/>
    <w:rsid w:val="008E1714"/>
    <w:rsid w:val="008E1A05"/>
    <w:rsid w:val="008E34C3"/>
    <w:rsid w:val="008E3B77"/>
    <w:rsid w:val="008E4978"/>
    <w:rsid w:val="008E4B5F"/>
    <w:rsid w:val="008E4D1C"/>
    <w:rsid w:val="008E6956"/>
    <w:rsid w:val="008E7A67"/>
    <w:rsid w:val="008E7E66"/>
    <w:rsid w:val="008F16FE"/>
    <w:rsid w:val="008F21FE"/>
    <w:rsid w:val="008F2B26"/>
    <w:rsid w:val="008F41C4"/>
    <w:rsid w:val="0090040F"/>
    <w:rsid w:val="00900C0C"/>
    <w:rsid w:val="009056C1"/>
    <w:rsid w:val="009073A3"/>
    <w:rsid w:val="0091073A"/>
    <w:rsid w:val="00910879"/>
    <w:rsid w:val="00912521"/>
    <w:rsid w:val="00912D37"/>
    <w:rsid w:val="00913367"/>
    <w:rsid w:val="009171D7"/>
    <w:rsid w:val="0091772E"/>
    <w:rsid w:val="00920056"/>
    <w:rsid w:val="009232A6"/>
    <w:rsid w:val="00924D96"/>
    <w:rsid w:val="0092562A"/>
    <w:rsid w:val="00925752"/>
    <w:rsid w:val="00925884"/>
    <w:rsid w:val="00930891"/>
    <w:rsid w:val="00931AE0"/>
    <w:rsid w:val="00931C71"/>
    <w:rsid w:val="0093292E"/>
    <w:rsid w:val="009337AC"/>
    <w:rsid w:val="00940A90"/>
    <w:rsid w:val="009435EC"/>
    <w:rsid w:val="00943D1A"/>
    <w:rsid w:val="009445B6"/>
    <w:rsid w:val="009446B4"/>
    <w:rsid w:val="00945CD2"/>
    <w:rsid w:val="00946355"/>
    <w:rsid w:val="0094658C"/>
    <w:rsid w:val="009474FC"/>
    <w:rsid w:val="00947F02"/>
    <w:rsid w:val="009507FC"/>
    <w:rsid w:val="00952061"/>
    <w:rsid w:val="0095276B"/>
    <w:rsid w:val="00952E11"/>
    <w:rsid w:val="00953333"/>
    <w:rsid w:val="009538FC"/>
    <w:rsid w:val="00953934"/>
    <w:rsid w:val="009542AB"/>
    <w:rsid w:val="00955A68"/>
    <w:rsid w:val="00956A65"/>
    <w:rsid w:val="009572DF"/>
    <w:rsid w:val="0096060D"/>
    <w:rsid w:val="00962118"/>
    <w:rsid w:val="00964840"/>
    <w:rsid w:val="00964BBF"/>
    <w:rsid w:val="00966190"/>
    <w:rsid w:val="00967A7E"/>
    <w:rsid w:val="00970331"/>
    <w:rsid w:val="00970A1D"/>
    <w:rsid w:val="00970D1C"/>
    <w:rsid w:val="00971126"/>
    <w:rsid w:val="00971624"/>
    <w:rsid w:val="0097248E"/>
    <w:rsid w:val="00973EB7"/>
    <w:rsid w:val="0097559A"/>
    <w:rsid w:val="0097651A"/>
    <w:rsid w:val="009773C9"/>
    <w:rsid w:val="00977A28"/>
    <w:rsid w:val="00977AB7"/>
    <w:rsid w:val="00980559"/>
    <w:rsid w:val="00980FAC"/>
    <w:rsid w:val="0098168B"/>
    <w:rsid w:val="0098228C"/>
    <w:rsid w:val="009832DC"/>
    <w:rsid w:val="009840C0"/>
    <w:rsid w:val="00984322"/>
    <w:rsid w:val="009848DE"/>
    <w:rsid w:val="009857A3"/>
    <w:rsid w:val="00987E27"/>
    <w:rsid w:val="00990EE2"/>
    <w:rsid w:val="00992A77"/>
    <w:rsid w:val="00993EF6"/>
    <w:rsid w:val="0099409A"/>
    <w:rsid w:val="009950E6"/>
    <w:rsid w:val="009A2C7E"/>
    <w:rsid w:val="009A4954"/>
    <w:rsid w:val="009A5206"/>
    <w:rsid w:val="009A591E"/>
    <w:rsid w:val="009A5A0E"/>
    <w:rsid w:val="009A72B7"/>
    <w:rsid w:val="009A7701"/>
    <w:rsid w:val="009A78D4"/>
    <w:rsid w:val="009A7E34"/>
    <w:rsid w:val="009B0FBD"/>
    <w:rsid w:val="009B0FDD"/>
    <w:rsid w:val="009B1397"/>
    <w:rsid w:val="009B3540"/>
    <w:rsid w:val="009B3B6E"/>
    <w:rsid w:val="009B5A9B"/>
    <w:rsid w:val="009B637D"/>
    <w:rsid w:val="009B6E76"/>
    <w:rsid w:val="009C016A"/>
    <w:rsid w:val="009C034E"/>
    <w:rsid w:val="009C058E"/>
    <w:rsid w:val="009C22B2"/>
    <w:rsid w:val="009C27D3"/>
    <w:rsid w:val="009C33D1"/>
    <w:rsid w:val="009C407E"/>
    <w:rsid w:val="009C76BC"/>
    <w:rsid w:val="009D01DD"/>
    <w:rsid w:val="009D11B3"/>
    <w:rsid w:val="009D1D76"/>
    <w:rsid w:val="009D246B"/>
    <w:rsid w:val="009D4706"/>
    <w:rsid w:val="009D7856"/>
    <w:rsid w:val="009E0460"/>
    <w:rsid w:val="009E1A8E"/>
    <w:rsid w:val="009E218A"/>
    <w:rsid w:val="009E2EA2"/>
    <w:rsid w:val="009E51E9"/>
    <w:rsid w:val="009E6F06"/>
    <w:rsid w:val="009E7348"/>
    <w:rsid w:val="009F1014"/>
    <w:rsid w:val="009F1E57"/>
    <w:rsid w:val="009F2765"/>
    <w:rsid w:val="009F28C7"/>
    <w:rsid w:val="009F7BEF"/>
    <w:rsid w:val="009F7E68"/>
    <w:rsid w:val="009F7F58"/>
    <w:rsid w:val="00A037E2"/>
    <w:rsid w:val="00A05B0B"/>
    <w:rsid w:val="00A13BA1"/>
    <w:rsid w:val="00A15124"/>
    <w:rsid w:val="00A158EC"/>
    <w:rsid w:val="00A1723D"/>
    <w:rsid w:val="00A17F9F"/>
    <w:rsid w:val="00A20D7A"/>
    <w:rsid w:val="00A215CB"/>
    <w:rsid w:val="00A23A5B"/>
    <w:rsid w:val="00A2568B"/>
    <w:rsid w:val="00A26F72"/>
    <w:rsid w:val="00A272A7"/>
    <w:rsid w:val="00A2773A"/>
    <w:rsid w:val="00A30C5B"/>
    <w:rsid w:val="00A31A15"/>
    <w:rsid w:val="00A32C09"/>
    <w:rsid w:val="00A33520"/>
    <w:rsid w:val="00A35D0A"/>
    <w:rsid w:val="00A3606E"/>
    <w:rsid w:val="00A42B29"/>
    <w:rsid w:val="00A44199"/>
    <w:rsid w:val="00A451A2"/>
    <w:rsid w:val="00A45BF5"/>
    <w:rsid w:val="00A460B5"/>
    <w:rsid w:val="00A46F60"/>
    <w:rsid w:val="00A46F6D"/>
    <w:rsid w:val="00A46FFA"/>
    <w:rsid w:val="00A47C1C"/>
    <w:rsid w:val="00A51A13"/>
    <w:rsid w:val="00A51E51"/>
    <w:rsid w:val="00A547B3"/>
    <w:rsid w:val="00A55335"/>
    <w:rsid w:val="00A56619"/>
    <w:rsid w:val="00A571D3"/>
    <w:rsid w:val="00A61A2B"/>
    <w:rsid w:val="00A62989"/>
    <w:rsid w:val="00A63094"/>
    <w:rsid w:val="00A630FC"/>
    <w:rsid w:val="00A64733"/>
    <w:rsid w:val="00A648A0"/>
    <w:rsid w:val="00A65B67"/>
    <w:rsid w:val="00A677D1"/>
    <w:rsid w:val="00A67A2C"/>
    <w:rsid w:val="00A70AE6"/>
    <w:rsid w:val="00A71D1D"/>
    <w:rsid w:val="00A73F7E"/>
    <w:rsid w:val="00A7473F"/>
    <w:rsid w:val="00A76207"/>
    <w:rsid w:val="00A76776"/>
    <w:rsid w:val="00A769E9"/>
    <w:rsid w:val="00A77223"/>
    <w:rsid w:val="00A77DEA"/>
    <w:rsid w:val="00A81AE6"/>
    <w:rsid w:val="00A82495"/>
    <w:rsid w:val="00A82DC0"/>
    <w:rsid w:val="00A91763"/>
    <w:rsid w:val="00A92F4F"/>
    <w:rsid w:val="00A94064"/>
    <w:rsid w:val="00A9594B"/>
    <w:rsid w:val="00A96B09"/>
    <w:rsid w:val="00A97E9F"/>
    <w:rsid w:val="00A97EF3"/>
    <w:rsid w:val="00AA318A"/>
    <w:rsid w:val="00AA50EC"/>
    <w:rsid w:val="00AA694B"/>
    <w:rsid w:val="00AB1F8E"/>
    <w:rsid w:val="00AB2801"/>
    <w:rsid w:val="00AB36A1"/>
    <w:rsid w:val="00AB6643"/>
    <w:rsid w:val="00AC001C"/>
    <w:rsid w:val="00AC277F"/>
    <w:rsid w:val="00AC32EA"/>
    <w:rsid w:val="00AC6A9B"/>
    <w:rsid w:val="00AC6C2C"/>
    <w:rsid w:val="00AC7F8F"/>
    <w:rsid w:val="00AD0C45"/>
    <w:rsid w:val="00AD1B5F"/>
    <w:rsid w:val="00AD240E"/>
    <w:rsid w:val="00AD28F7"/>
    <w:rsid w:val="00AD2CD6"/>
    <w:rsid w:val="00AD3168"/>
    <w:rsid w:val="00AD33F1"/>
    <w:rsid w:val="00AD5168"/>
    <w:rsid w:val="00AD5316"/>
    <w:rsid w:val="00AD57A8"/>
    <w:rsid w:val="00AE1158"/>
    <w:rsid w:val="00AE11FA"/>
    <w:rsid w:val="00AE1838"/>
    <w:rsid w:val="00AE1BBE"/>
    <w:rsid w:val="00AE4ABE"/>
    <w:rsid w:val="00AE4D23"/>
    <w:rsid w:val="00AE5749"/>
    <w:rsid w:val="00AE5859"/>
    <w:rsid w:val="00AE6FD4"/>
    <w:rsid w:val="00AE7189"/>
    <w:rsid w:val="00AE752E"/>
    <w:rsid w:val="00AF1E3A"/>
    <w:rsid w:val="00AF1F43"/>
    <w:rsid w:val="00AF276B"/>
    <w:rsid w:val="00AF28CA"/>
    <w:rsid w:val="00AF5556"/>
    <w:rsid w:val="00AF558B"/>
    <w:rsid w:val="00AF5F7A"/>
    <w:rsid w:val="00AF6F5E"/>
    <w:rsid w:val="00B0002A"/>
    <w:rsid w:val="00B01604"/>
    <w:rsid w:val="00B130DE"/>
    <w:rsid w:val="00B149D2"/>
    <w:rsid w:val="00B16D88"/>
    <w:rsid w:val="00B16E6E"/>
    <w:rsid w:val="00B202A1"/>
    <w:rsid w:val="00B213F2"/>
    <w:rsid w:val="00B22DA6"/>
    <w:rsid w:val="00B25250"/>
    <w:rsid w:val="00B26540"/>
    <w:rsid w:val="00B27CBF"/>
    <w:rsid w:val="00B30A40"/>
    <w:rsid w:val="00B316A1"/>
    <w:rsid w:val="00B31F12"/>
    <w:rsid w:val="00B34754"/>
    <w:rsid w:val="00B34F72"/>
    <w:rsid w:val="00B35B06"/>
    <w:rsid w:val="00B36966"/>
    <w:rsid w:val="00B37969"/>
    <w:rsid w:val="00B41870"/>
    <w:rsid w:val="00B4269D"/>
    <w:rsid w:val="00B4280D"/>
    <w:rsid w:val="00B43659"/>
    <w:rsid w:val="00B45458"/>
    <w:rsid w:val="00B458C9"/>
    <w:rsid w:val="00B50B42"/>
    <w:rsid w:val="00B51E7B"/>
    <w:rsid w:val="00B52A44"/>
    <w:rsid w:val="00B531EB"/>
    <w:rsid w:val="00B54DEE"/>
    <w:rsid w:val="00B5643C"/>
    <w:rsid w:val="00B57880"/>
    <w:rsid w:val="00B60235"/>
    <w:rsid w:val="00B60C9E"/>
    <w:rsid w:val="00B612D2"/>
    <w:rsid w:val="00B617FF"/>
    <w:rsid w:val="00B61BFC"/>
    <w:rsid w:val="00B620F0"/>
    <w:rsid w:val="00B63EF2"/>
    <w:rsid w:val="00B6421C"/>
    <w:rsid w:val="00B6427E"/>
    <w:rsid w:val="00B64F42"/>
    <w:rsid w:val="00B65B86"/>
    <w:rsid w:val="00B66B79"/>
    <w:rsid w:val="00B67462"/>
    <w:rsid w:val="00B6778A"/>
    <w:rsid w:val="00B70D95"/>
    <w:rsid w:val="00B713CB"/>
    <w:rsid w:val="00B71976"/>
    <w:rsid w:val="00B7215D"/>
    <w:rsid w:val="00B72CE7"/>
    <w:rsid w:val="00B73542"/>
    <w:rsid w:val="00B73724"/>
    <w:rsid w:val="00B74086"/>
    <w:rsid w:val="00B74771"/>
    <w:rsid w:val="00B747CF"/>
    <w:rsid w:val="00B7590F"/>
    <w:rsid w:val="00B803CA"/>
    <w:rsid w:val="00B80A33"/>
    <w:rsid w:val="00B816AD"/>
    <w:rsid w:val="00B81702"/>
    <w:rsid w:val="00B84FDB"/>
    <w:rsid w:val="00B86B15"/>
    <w:rsid w:val="00B91935"/>
    <w:rsid w:val="00B93DAB"/>
    <w:rsid w:val="00B96280"/>
    <w:rsid w:val="00B96973"/>
    <w:rsid w:val="00BA1296"/>
    <w:rsid w:val="00BA1355"/>
    <w:rsid w:val="00BA2314"/>
    <w:rsid w:val="00BA41F3"/>
    <w:rsid w:val="00BA4ED5"/>
    <w:rsid w:val="00BA60BF"/>
    <w:rsid w:val="00BA628E"/>
    <w:rsid w:val="00BA69EE"/>
    <w:rsid w:val="00BB1F4C"/>
    <w:rsid w:val="00BB592D"/>
    <w:rsid w:val="00BB75D1"/>
    <w:rsid w:val="00BB78B1"/>
    <w:rsid w:val="00BC0DC3"/>
    <w:rsid w:val="00BC1B43"/>
    <w:rsid w:val="00BC3A68"/>
    <w:rsid w:val="00BC45F4"/>
    <w:rsid w:val="00BC5397"/>
    <w:rsid w:val="00BC53DE"/>
    <w:rsid w:val="00BC674F"/>
    <w:rsid w:val="00BC69FC"/>
    <w:rsid w:val="00BC6D91"/>
    <w:rsid w:val="00BC710D"/>
    <w:rsid w:val="00BC75F7"/>
    <w:rsid w:val="00BC79F3"/>
    <w:rsid w:val="00BD0C86"/>
    <w:rsid w:val="00BD0F5E"/>
    <w:rsid w:val="00BD17E8"/>
    <w:rsid w:val="00BD1E9F"/>
    <w:rsid w:val="00BD7529"/>
    <w:rsid w:val="00BD76DA"/>
    <w:rsid w:val="00BE1220"/>
    <w:rsid w:val="00BE174A"/>
    <w:rsid w:val="00BE3891"/>
    <w:rsid w:val="00BE3BF3"/>
    <w:rsid w:val="00BE3F7C"/>
    <w:rsid w:val="00BE489A"/>
    <w:rsid w:val="00BE5933"/>
    <w:rsid w:val="00BE7A84"/>
    <w:rsid w:val="00BF09B9"/>
    <w:rsid w:val="00BF0BFA"/>
    <w:rsid w:val="00BF1495"/>
    <w:rsid w:val="00BF21DB"/>
    <w:rsid w:val="00BF2415"/>
    <w:rsid w:val="00BF482D"/>
    <w:rsid w:val="00BF56F0"/>
    <w:rsid w:val="00BF6B7F"/>
    <w:rsid w:val="00BF7E14"/>
    <w:rsid w:val="00C01380"/>
    <w:rsid w:val="00C02F28"/>
    <w:rsid w:val="00C03D71"/>
    <w:rsid w:val="00C06464"/>
    <w:rsid w:val="00C11B9D"/>
    <w:rsid w:val="00C12E96"/>
    <w:rsid w:val="00C15C50"/>
    <w:rsid w:val="00C15C6A"/>
    <w:rsid w:val="00C15ECF"/>
    <w:rsid w:val="00C162DB"/>
    <w:rsid w:val="00C175C2"/>
    <w:rsid w:val="00C20DFF"/>
    <w:rsid w:val="00C214B0"/>
    <w:rsid w:val="00C2240E"/>
    <w:rsid w:val="00C2398B"/>
    <w:rsid w:val="00C23E21"/>
    <w:rsid w:val="00C25EC4"/>
    <w:rsid w:val="00C263F1"/>
    <w:rsid w:val="00C27679"/>
    <w:rsid w:val="00C279C7"/>
    <w:rsid w:val="00C305CD"/>
    <w:rsid w:val="00C313D0"/>
    <w:rsid w:val="00C31760"/>
    <w:rsid w:val="00C324B9"/>
    <w:rsid w:val="00C32994"/>
    <w:rsid w:val="00C339C7"/>
    <w:rsid w:val="00C3543A"/>
    <w:rsid w:val="00C35C0A"/>
    <w:rsid w:val="00C365FC"/>
    <w:rsid w:val="00C37DCF"/>
    <w:rsid w:val="00C44908"/>
    <w:rsid w:val="00C4599D"/>
    <w:rsid w:val="00C524E0"/>
    <w:rsid w:val="00C52EAF"/>
    <w:rsid w:val="00C532E1"/>
    <w:rsid w:val="00C5330A"/>
    <w:rsid w:val="00C5475F"/>
    <w:rsid w:val="00C54AF2"/>
    <w:rsid w:val="00C55251"/>
    <w:rsid w:val="00C554B5"/>
    <w:rsid w:val="00C559A6"/>
    <w:rsid w:val="00C566D4"/>
    <w:rsid w:val="00C56914"/>
    <w:rsid w:val="00C57443"/>
    <w:rsid w:val="00C57A78"/>
    <w:rsid w:val="00C60500"/>
    <w:rsid w:val="00C6084A"/>
    <w:rsid w:val="00C6325B"/>
    <w:rsid w:val="00C63C7A"/>
    <w:rsid w:val="00C65F8D"/>
    <w:rsid w:val="00C66A45"/>
    <w:rsid w:val="00C67721"/>
    <w:rsid w:val="00C67786"/>
    <w:rsid w:val="00C70F76"/>
    <w:rsid w:val="00C725CF"/>
    <w:rsid w:val="00C74225"/>
    <w:rsid w:val="00C743C7"/>
    <w:rsid w:val="00C743EE"/>
    <w:rsid w:val="00C777E5"/>
    <w:rsid w:val="00C77EFB"/>
    <w:rsid w:val="00C8043D"/>
    <w:rsid w:val="00C80953"/>
    <w:rsid w:val="00C82D8F"/>
    <w:rsid w:val="00C84519"/>
    <w:rsid w:val="00C847FA"/>
    <w:rsid w:val="00C8527B"/>
    <w:rsid w:val="00C8647A"/>
    <w:rsid w:val="00C86516"/>
    <w:rsid w:val="00C871CE"/>
    <w:rsid w:val="00C90AFB"/>
    <w:rsid w:val="00C91A42"/>
    <w:rsid w:val="00C93201"/>
    <w:rsid w:val="00C94844"/>
    <w:rsid w:val="00C96FE9"/>
    <w:rsid w:val="00C96FF1"/>
    <w:rsid w:val="00C97DC0"/>
    <w:rsid w:val="00CA08EF"/>
    <w:rsid w:val="00CA0ABF"/>
    <w:rsid w:val="00CA1BF5"/>
    <w:rsid w:val="00CA1E75"/>
    <w:rsid w:val="00CA2E68"/>
    <w:rsid w:val="00CA313F"/>
    <w:rsid w:val="00CA37F0"/>
    <w:rsid w:val="00CA4B34"/>
    <w:rsid w:val="00CA721B"/>
    <w:rsid w:val="00CA74E0"/>
    <w:rsid w:val="00CA783A"/>
    <w:rsid w:val="00CA7B39"/>
    <w:rsid w:val="00CB07F8"/>
    <w:rsid w:val="00CB0DE0"/>
    <w:rsid w:val="00CB2056"/>
    <w:rsid w:val="00CB2688"/>
    <w:rsid w:val="00CB2F0A"/>
    <w:rsid w:val="00CB3FAF"/>
    <w:rsid w:val="00CB4B7D"/>
    <w:rsid w:val="00CB6964"/>
    <w:rsid w:val="00CC29A2"/>
    <w:rsid w:val="00CC4726"/>
    <w:rsid w:val="00CC5633"/>
    <w:rsid w:val="00CC6734"/>
    <w:rsid w:val="00CD1992"/>
    <w:rsid w:val="00CD2BF8"/>
    <w:rsid w:val="00CD2DE3"/>
    <w:rsid w:val="00CD3943"/>
    <w:rsid w:val="00CD5618"/>
    <w:rsid w:val="00CD56D3"/>
    <w:rsid w:val="00CD6538"/>
    <w:rsid w:val="00CD75AE"/>
    <w:rsid w:val="00CD7E51"/>
    <w:rsid w:val="00CE0671"/>
    <w:rsid w:val="00CE156E"/>
    <w:rsid w:val="00CE2BB8"/>
    <w:rsid w:val="00CE4C6C"/>
    <w:rsid w:val="00CE63D2"/>
    <w:rsid w:val="00CE6449"/>
    <w:rsid w:val="00CE6639"/>
    <w:rsid w:val="00CF0B02"/>
    <w:rsid w:val="00CF1008"/>
    <w:rsid w:val="00CF346F"/>
    <w:rsid w:val="00CF58FE"/>
    <w:rsid w:val="00CF5F17"/>
    <w:rsid w:val="00CF6A86"/>
    <w:rsid w:val="00CF70BF"/>
    <w:rsid w:val="00D0206E"/>
    <w:rsid w:val="00D02F18"/>
    <w:rsid w:val="00D04112"/>
    <w:rsid w:val="00D049BD"/>
    <w:rsid w:val="00D05169"/>
    <w:rsid w:val="00D06726"/>
    <w:rsid w:val="00D07CE8"/>
    <w:rsid w:val="00D1038F"/>
    <w:rsid w:val="00D10CCF"/>
    <w:rsid w:val="00D13148"/>
    <w:rsid w:val="00D13B54"/>
    <w:rsid w:val="00D15128"/>
    <w:rsid w:val="00D15798"/>
    <w:rsid w:val="00D1595B"/>
    <w:rsid w:val="00D15A0A"/>
    <w:rsid w:val="00D162C7"/>
    <w:rsid w:val="00D17349"/>
    <w:rsid w:val="00D17F5B"/>
    <w:rsid w:val="00D2054D"/>
    <w:rsid w:val="00D20ECB"/>
    <w:rsid w:val="00D21666"/>
    <w:rsid w:val="00D22399"/>
    <w:rsid w:val="00D22E4F"/>
    <w:rsid w:val="00D2321D"/>
    <w:rsid w:val="00D2427A"/>
    <w:rsid w:val="00D25767"/>
    <w:rsid w:val="00D303B4"/>
    <w:rsid w:val="00D308C3"/>
    <w:rsid w:val="00D3295B"/>
    <w:rsid w:val="00D3335C"/>
    <w:rsid w:val="00D333B0"/>
    <w:rsid w:val="00D33449"/>
    <w:rsid w:val="00D345BA"/>
    <w:rsid w:val="00D35ABA"/>
    <w:rsid w:val="00D35BC8"/>
    <w:rsid w:val="00D35C5B"/>
    <w:rsid w:val="00D3669C"/>
    <w:rsid w:val="00D410CD"/>
    <w:rsid w:val="00D421B7"/>
    <w:rsid w:val="00D437EF"/>
    <w:rsid w:val="00D43D10"/>
    <w:rsid w:val="00D46041"/>
    <w:rsid w:val="00D4710B"/>
    <w:rsid w:val="00D47D64"/>
    <w:rsid w:val="00D47EB4"/>
    <w:rsid w:val="00D5184A"/>
    <w:rsid w:val="00D51E2C"/>
    <w:rsid w:val="00D54D11"/>
    <w:rsid w:val="00D570AD"/>
    <w:rsid w:val="00D5772F"/>
    <w:rsid w:val="00D579A3"/>
    <w:rsid w:val="00D57CB4"/>
    <w:rsid w:val="00D57DDF"/>
    <w:rsid w:val="00D6525B"/>
    <w:rsid w:val="00D72DAB"/>
    <w:rsid w:val="00D7419E"/>
    <w:rsid w:val="00D741BC"/>
    <w:rsid w:val="00D771A0"/>
    <w:rsid w:val="00D8387E"/>
    <w:rsid w:val="00D85B09"/>
    <w:rsid w:val="00D870B7"/>
    <w:rsid w:val="00D9145B"/>
    <w:rsid w:val="00D93D0A"/>
    <w:rsid w:val="00D94560"/>
    <w:rsid w:val="00D95BF2"/>
    <w:rsid w:val="00D95EA5"/>
    <w:rsid w:val="00D96B71"/>
    <w:rsid w:val="00D96D64"/>
    <w:rsid w:val="00D97BBC"/>
    <w:rsid w:val="00D97F67"/>
    <w:rsid w:val="00DA0443"/>
    <w:rsid w:val="00DA0696"/>
    <w:rsid w:val="00DA0AC9"/>
    <w:rsid w:val="00DA0C39"/>
    <w:rsid w:val="00DA2316"/>
    <w:rsid w:val="00DA2736"/>
    <w:rsid w:val="00DA2895"/>
    <w:rsid w:val="00DA49E7"/>
    <w:rsid w:val="00DA6527"/>
    <w:rsid w:val="00DA730E"/>
    <w:rsid w:val="00DA7458"/>
    <w:rsid w:val="00DA7B20"/>
    <w:rsid w:val="00DB02F7"/>
    <w:rsid w:val="00DB0EEF"/>
    <w:rsid w:val="00DB17EF"/>
    <w:rsid w:val="00DB257A"/>
    <w:rsid w:val="00DB2EDD"/>
    <w:rsid w:val="00DB506A"/>
    <w:rsid w:val="00DB6EF4"/>
    <w:rsid w:val="00DC2DAE"/>
    <w:rsid w:val="00DC3039"/>
    <w:rsid w:val="00DC31B8"/>
    <w:rsid w:val="00DC44FB"/>
    <w:rsid w:val="00DC540E"/>
    <w:rsid w:val="00DC5CB0"/>
    <w:rsid w:val="00DC72C1"/>
    <w:rsid w:val="00DD19F5"/>
    <w:rsid w:val="00DD2C71"/>
    <w:rsid w:val="00DD2EBB"/>
    <w:rsid w:val="00DD7311"/>
    <w:rsid w:val="00DD74BB"/>
    <w:rsid w:val="00DD791E"/>
    <w:rsid w:val="00DE3403"/>
    <w:rsid w:val="00DE3C95"/>
    <w:rsid w:val="00DE3D51"/>
    <w:rsid w:val="00DE3E27"/>
    <w:rsid w:val="00DE4070"/>
    <w:rsid w:val="00DE6A15"/>
    <w:rsid w:val="00DF21E7"/>
    <w:rsid w:val="00DF2654"/>
    <w:rsid w:val="00DF313A"/>
    <w:rsid w:val="00DF39C3"/>
    <w:rsid w:val="00DF4F52"/>
    <w:rsid w:val="00DF5913"/>
    <w:rsid w:val="00DF5E6D"/>
    <w:rsid w:val="00DF7997"/>
    <w:rsid w:val="00E009CB"/>
    <w:rsid w:val="00E00D3E"/>
    <w:rsid w:val="00E01E09"/>
    <w:rsid w:val="00E02F92"/>
    <w:rsid w:val="00E0334E"/>
    <w:rsid w:val="00E05305"/>
    <w:rsid w:val="00E05CB2"/>
    <w:rsid w:val="00E06A21"/>
    <w:rsid w:val="00E06A34"/>
    <w:rsid w:val="00E06BFB"/>
    <w:rsid w:val="00E07C72"/>
    <w:rsid w:val="00E11C78"/>
    <w:rsid w:val="00E12598"/>
    <w:rsid w:val="00E125E3"/>
    <w:rsid w:val="00E13A68"/>
    <w:rsid w:val="00E13E43"/>
    <w:rsid w:val="00E13F13"/>
    <w:rsid w:val="00E13F15"/>
    <w:rsid w:val="00E14F61"/>
    <w:rsid w:val="00E17FBB"/>
    <w:rsid w:val="00E20745"/>
    <w:rsid w:val="00E218C7"/>
    <w:rsid w:val="00E21AD9"/>
    <w:rsid w:val="00E2304F"/>
    <w:rsid w:val="00E23D10"/>
    <w:rsid w:val="00E26215"/>
    <w:rsid w:val="00E316D8"/>
    <w:rsid w:val="00E31CA3"/>
    <w:rsid w:val="00E32267"/>
    <w:rsid w:val="00E32BEA"/>
    <w:rsid w:val="00E32E84"/>
    <w:rsid w:val="00E33E6A"/>
    <w:rsid w:val="00E35970"/>
    <w:rsid w:val="00E35BAD"/>
    <w:rsid w:val="00E36189"/>
    <w:rsid w:val="00E37353"/>
    <w:rsid w:val="00E37D35"/>
    <w:rsid w:val="00E414C2"/>
    <w:rsid w:val="00E41730"/>
    <w:rsid w:val="00E41891"/>
    <w:rsid w:val="00E42354"/>
    <w:rsid w:val="00E434E5"/>
    <w:rsid w:val="00E44D87"/>
    <w:rsid w:val="00E45856"/>
    <w:rsid w:val="00E45866"/>
    <w:rsid w:val="00E45BC8"/>
    <w:rsid w:val="00E45DDA"/>
    <w:rsid w:val="00E4675C"/>
    <w:rsid w:val="00E47A54"/>
    <w:rsid w:val="00E506EF"/>
    <w:rsid w:val="00E521D6"/>
    <w:rsid w:val="00E5409A"/>
    <w:rsid w:val="00E55E60"/>
    <w:rsid w:val="00E61AEC"/>
    <w:rsid w:val="00E63D14"/>
    <w:rsid w:val="00E64A11"/>
    <w:rsid w:val="00E65977"/>
    <w:rsid w:val="00E65D1E"/>
    <w:rsid w:val="00E66A4B"/>
    <w:rsid w:val="00E66DDE"/>
    <w:rsid w:val="00E67B70"/>
    <w:rsid w:val="00E7013C"/>
    <w:rsid w:val="00E71682"/>
    <w:rsid w:val="00E720D4"/>
    <w:rsid w:val="00E73114"/>
    <w:rsid w:val="00E76492"/>
    <w:rsid w:val="00E7705E"/>
    <w:rsid w:val="00E87143"/>
    <w:rsid w:val="00E87E1D"/>
    <w:rsid w:val="00E906A2"/>
    <w:rsid w:val="00E90F81"/>
    <w:rsid w:val="00E93666"/>
    <w:rsid w:val="00E94FD7"/>
    <w:rsid w:val="00E95B82"/>
    <w:rsid w:val="00E96B74"/>
    <w:rsid w:val="00EA0725"/>
    <w:rsid w:val="00EA116F"/>
    <w:rsid w:val="00EA1297"/>
    <w:rsid w:val="00EA2529"/>
    <w:rsid w:val="00EA3D2F"/>
    <w:rsid w:val="00EA48C7"/>
    <w:rsid w:val="00EA5A8E"/>
    <w:rsid w:val="00EA73A0"/>
    <w:rsid w:val="00EA78C2"/>
    <w:rsid w:val="00EB107F"/>
    <w:rsid w:val="00EB149F"/>
    <w:rsid w:val="00EB2037"/>
    <w:rsid w:val="00EB4955"/>
    <w:rsid w:val="00EB521A"/>
    <w:rsid w:val="00EB55A7"/>
    <w:rsid w:val="00EB59EE"/>
    <w:rsid w:val="00EB71A3"/>
    <w:rsid w:val="00EC439D"/>
    <w:rsid w:val="00EC49A0"/>
    <w:rsid w:val="00EC591E"/>
    <w:rsid w:val="00EC7336"/>
    <w:rsid w:val="00EC751B"/>
    <w:rsid w:val="00ED1D6F"/>
    <w:rsid w:val="00ED22F0"/>
    <w:rsid w:val="00ED30B6"/>
    <w:rsid w:val="00ED326C"/>
    <w:rsid w:val="00ED5C0F"/>
    <w:rsid w:val="00ED6179"/>
    <w:rsid w:val="00ED707D"/>
    <w:rsid w:val="00ED79F9"/>
    <w:rsid w:val="00ED7B8A"/>
    <w:rsid w:val="00EE082F"/>
    <w:rsid w:val="00EE12A5"/>
    <w:rsid w:val="00EE33D8"/>
    <w:rsid w:val="00EE47B3"/>
    <w:rsid w:val="00EE521D"/>
    <w:rsid w:val="00EE6632"/>
    <w:rsid w:val="00EF1B03"/>
    <w:rsid w:val="00EF2D27"/>
    <w:rsid w:val="00EF2DB4"/>
    <w:rsid w:val="00EF2E32"/>
    <w:rsid w:val="00EF3AA0"/>
    <w:rsid w:val="00EF4E32"/>
    <w:rsid w:val="00EF4F69"/>
    <w:rsid w:val="00EF5AB2"/>
    <w:rsid w:val="00EF635B"/>
    <w:rsid w:val="00EF7932"/>
    <w:rsid w:val="00F0034D"/>
    <w:rsid w:val="00F00C2C"/>
    <w:rsid w:val="00F03016"/>
    <w:rsid w:val="00F0364C"/>
    <w:rsid w:val="00F0680F"/>
    <w:rsid w:val="00F06D63"/>
    <w:rsid w:val="00F07FCB"/>
    <w:rsid w:val="00F12536"/>
    <w:rsid w:val="00F14AFA"/>
    <w:rsid w:val="00F14B21"/>
    <w:rsid w:val="00F14F09"/>
    <w:rsid w:val="00F15004"/>
    <w:rsid w:val="00F15154"/>
    <w:rsid w:val="00F16320"/>
    <w:rsid w:val="00F1658B"/>
    <w:rsid w:val="00F16871"/>
    <w:rsid w:val="00F16BDC"/>
    <w:rsid w:val="00F20CBD"/>
    <w:rsid w:val="00F243E5"/>
    <w:rsid w:val="00F256B8"/>
    <w:rsid w:val="00F263F0"/>
    <w:rsid w:val="00F31664"/>
    <w:rsid w:val="00F33891"/>
    <w:rsid w:val="00F3445C"/>
    <w:rsid w:val="00F35474"/>
    <w:rsid w:val="00F3573D"/>
    <w:rsid w:val="00F371EF"/>
    <w:rsid w:val="00F41AE7"/>
    <w:rsid w:val="00F41D94"/>
    <w:rsid w:val="00F42509"/>
    <w:rsid w:val="00F42CA9"/>
    <w:rsid w:val="00F45BF1"/>
    <w:rsid w:val="00F45C2B"/>
    <w:rsid w:val="00F469F7"/>
    <w:rsid w:val="00F46B5B"/>
    <w:rsid w:val="00F4742D"/>
    <w:rsid w:val="00F5447C"/>
    <w:rsid w:val="00F549BC"/>
    <w:rsid w:val="00F555C1"/>
    <w:rsid w:val="00F612A9"/>
    <w:rsid w:val="00F62CF9"/>
    <w:rsid w:val="00F65251"/>
    <w:rsid w:val="00F673B1"/>
    <w:rsid w:val="00F67FA3"/>
    <w:rsid w:val="00F7059A"/>
    <w:rsid w:val="00F719C3"/>
    <w:rsid w:val="00F720DA"/>
    <w:rsid w:val="00F72FC6"/>
    <w:rsid w:val="00F734EA"/>
    <w:rsid w:val="00F73FC9"/>
    <w:rsid w:val="00F74341"/>
    <w:rsid w:val="00F75A91"/>
    <w:rsid w:val="00F75BC2"/>
    <w:rsid w:val="00F764A3"/>
    <w:rsid w:val="00F76A30"/>
    <w:rsid w:val="00F773CF"/>
    <w:rsid w:val="00F801AB"/>
    <w:rsid w:val="00F81C81"/>
    <w:rsid w:val="00F822C5"/>
    <w:rsid w:val="00F82E34"/>
    <w:rsid w:val="00F83479"/>
    <w:rsid w:val="00F83668"/>
    <w:rsid w:val="00F836F3"/>
    <w:rsid w:val="00F851EF"/>
    <w:rsid w:val="00F86448"/>
    <w:rsid w:val="00F9224D"/>
    <w:rsid w:val="00F92490"/>
    <w:rsid w:val="00F930A6"/>
    <w:rsid w:val="00F93772"/>
    <w:rsid w:val="00F945BF"/>
    <w:rsid w:val="00F97FBB"/>
    <w:rsid w:val="00FA0662"/>
    <w:rsid w:val="00FA10C8"/>
    <w:rsid w:val="00FA1290"/>
    <w:rsid w:val="00FA351B"/>
    <w:rsid w:val="00FA3F60"/>
    <w:rsid w:val="00FA4029"/>
    <w:rsid w:val="00FA4605"/>
    <w:rsid w:val="00FA4BAA"/>
    <w:rsid w:val="00FA4E7E"/>
    <w:rsid w:val="00FA56F0"/>
    <w:rsid w:val="00FA5ADB"/>
    <w:rsid w:val="00FA623E"/>
    <w:rsid w:val="00FA7101"/>
    <w:rsid w:val="00FA7886"/>
    <w:rsid w:val="00FB0D9F"/>
    <w:rsid w:val="00FB2155"/>
    <w:rsid w:val="00FB27A4"/>
    <w:rsid w:val="00FB2953"/>
    <w:rsid w:val="00FB36EB"/>
    <w:rsid w:val="00FB38BB"/>
    <w:rsid w:val="00FB41C7"/>
    <w:rsid w:val="00FB495D"/>
    <w:rsid w:val="00FB4B75"/>
    <w:rsid w:val="00FB6CC5"/>
    <w:rsid w:val="00FB7131"/>
    <w:rsid w:val="00FB7307"/>
    <w:rsid w:val="00FB75A0"/>
    <w:rsid w:val="00FB7FFD"/>
    <w:rsid w:val="00FC1E2E"/>
    <w:rsid w:val="00FC1EC1"/>
    <w:rsid w:val="00FC1F4A"/>
    <w:rsid w:val="00FC1FEF"/>
    <w:rsid w:val="00FC213C"/>
    <w:rsid w:val="00FC303F"/>
    <w:rsid w:val="00FC537A"/>
    <w:rsid w:val="00FC65E9"/>
    <w:rsid w:val="00FC6DB9"/>
    <w:rsid w:val="00FD30A3"/>
    <w:rsid w:val="00FD32C6"/>
    <w:rsid w:val="00FD3510"/>
    <w:rsid w:val="00FD4CF8"/>
    <w:rsid w:val="00FD52A0"/>
    <w:rsid w:val="00FD583D"/>
    <w:rsid w:val="00FD6AD9"/>
    <w:rsid w:val="00FE0704"/>
    <w:rsid w:val="00FE1186"/>
    <w:rsid w:val="00FE19EE"/>
    <w:rsid w:val="00FE21C1"/>
    <w:rsid w:val="00FE2F05"/>
    <w:rsid w:val="00FE67E3"/>
    <w:rsid w:val="00FE6A61"/>
    <w:rsid w:val="00FE7398"/>
    <w:rsid w:val="00FE7768"/>
    <w:rsid w:val="00FF09C3"/>
    <w:rsid w:val="00FF0B8C"/>
    <w:rsid w:val="00FF16C4"/>
    <w:rsid w:val="00FF2E49"/>
    <w:rsid w:val="00FF3963"/>
    <w:rsid w:val="00FF3AFF"/>
    <w:rsid w:val="00FF4206"/>
    <w:rsid w:val="00FF4667"/>
    <w:rsid w:val="00FF5D9C"/>
    <w:rsid w:val="00FF7D96"/>
    <w:rsid w:val="010FEC45"/>
    <w:rsid w:val="016CDCA1"/>
    <w:rsid w:val="04B768FE"/>
    <w:rsid w:val="0F4B6FDD"/>
    <w:rsid w:val="1037454A"/>
    <w:rsid w:val="10E5152F"/>
    <w:rsid w:val="13ADDF36"/>
    <w:rsid w:val="14161ABC"/>
    <w:rsid w:val="141EE100"/>
    <w:rsid w:val="14575F4F"/>
    <w:rsid w:val="16CA01A9"/>
    <w:rsid w:val="17BFAD27"/>
    <w:rsid w:val="192ABF88"/>
    <w:rsid w:val="19361A22"/>
    <w:rsid w:val="1E2ACA13"/>
    <w:rsid w:val="1F2C6D51"/>
    <w:rsid w:val="1F84B6F8"/>
    <w:rsid w:val="1F8BA716"/>
    <w:rsid w:val="20C83DB2"/>
    <w:rsid w:val="20E2109C"/>
    <w:rsid w:val="2383A910"/>
    <w:rsid w:val="238CF75C"/>
    <w:rsid w:val="24BEE930"/>
    <w:rsid w:val="26AB6FC1"/>
    <w:rsid w:val="29E31083"/>
    <w:rsid w:val="33F039D7"/>
    <w:rsid w:val="34746770"/>
    <w:rsid w:val="38E7E942"/>
    <w:rsid w:val="38F20B74"/>
    <w:rsid w:val="3A0A0902"/>
    <w:rsid w:val="3AC598E5"/>
    <w:rsid w:val="3AE3A8F4"/>
    <w:rsid w:val="3C13BA45"/>
    <w:rsid w:val="3E0C2EFA"/>
    <w:rsid w:val="3F3BCC66"/>
    <w:rsid w:val="408FA105"/>
    <w:rsid w:val="40EE7DCB"/>
    <w:rsid w:val="420A08A9"/>
    <w:rsid w:val="4472AFF0"/>
    <w:rsid w:val="4D5E1F80"/>
    <w:rsid w:val="50A7D877"/>
    <w:rsid w:val="5962E550"/>
    <w:rsid w:val="59C3648E"/>
    <w:rsid w:val="5F88F888"/>
    <w:rsid w:val="6044E493"/>
    <w:rsid w:val="6077F93A"/>
    <w:rsid w:val="60A34A61"/>
    <w:rsid w:val="60E6C1E4"/>
    <w:rsid w:val="615BF215"/>
    <w:rsid w:val="6233BF8C"/>
    <w:rsid w:val="64695D11"/>
    <w:rsid w:val="649392D7"/>
    <w:rsid w:val="65196468"/>
    <w:rsid w:val="651A727D"/>
    <w:rsid w:val="659D1210"/>
    <w:rsid w:val="69A19C6E"/>
    <w:rsid w:val="6C56E721"/>
    <w:rsid w:val="6D4384E1"/>
    <w:rsid w:val="6F2714D3"/>
    <w:rsid w:val="706F4324"/>
    <w:rsid w:val="7325E923"/>
    <w:rsid w:val="76B6C12B"/>
    <w:rsid w:val="76D23767"/>
    <w:rsid w:val="7A10B1A9"/>
    <w:rsid w:val="7E353B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A27A6C8"/>
  <w15:docId w15:val="{884CD19C-56ED-44D9-AF56-1ACDA5FD2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B7"/>
  </w:style>
  <w:style w:type="paragraph" w:styleId="Heading1">
    <w:name w:val="heading 1"/>
    <w:basedOn w:val="Normal"/>
    <w:next w:val="BodyText"/>
    <w:link w:val="Heading1Char"/>
    <w:qFormat/>
    <w:rsid w:val="00484B3A"/>
    <w:pPr>
      <w:keepNext/>
      <w:keepLines/>
      <w:spacing w:before="360" w:after="120" w:line="240" w:lineRule="auto"/>
      <w:outlineLvl w:val="0"/>
    </w:pPr>
    <w:rPr>
      <w:rFonts w:asciiTheme="majorHAnsi" w:eastAsiaTheme="minorEastAsia" w:hAnsiTheme="majorHAnsi" w:cstheme="majorBidi"/>
      <w:b/>
      <w:bCs/>
      <w:color w:val="00428B"/>
      <w:sz w:val="36"/>
      <w:szCs w:val="36"/>
    </w:rPr>
  </w:style>
  <w:style w:type="paragraph" w:styleId="Heading2">
    <w:name w:val="heading 2"/>
    <w:basedOn w:val="Normal"/>
    <w:next w:val="BodyText"/>
    <w:link w:val="Heading2Char"/>
    <w:qFormat/>
    <w:rsid w:val="00863840"/>
    <w:pPr>
      <w:keepNext/>
      <w:keepLines/>
      <w:spacing w:before="240" w:after="120" w:line="240" w:lineRule="auto"/>
      <w:outlineLvl w:val="1"/>
    </w:pPr>
    <w:rPr>
      <w:rFonts w:asciiTheme="majorHAnsi" w:eastAsiaTheme="majorEastAsia" w:hAnsiTheme="majorHAnsi" w:cstheme="majorBidi"/>
      <w:b/>
      <w:bCs/>
      <w:sz w:val="28"/>
      <w:szCs w:val="28"/>
    </w:rPr>
  </w:style>
  <w:style w:type="paragraph" w:styleId="Heading3">
    <w:name w:val="heading 3"/>
    <w:basedOn w:val="Normal"/>
    <w:next w:val="BodyText"/>
    <w:link w:val="Heading3Char"/>
    <w:qFormat/>
    <w:rsid w:val="00542CE9"/>
    <w:pPr>
      <w:keepNext/>
      <w:keepLines/>
      <w:spacing w:before="240" w:after="18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34012"/>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C66A45"/>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rsid w:val="00C66A45"/>
    <w:pPr>
      <w:keepNext/>
      <w:keepLines/>
      <w:pageBreakBefore/>
      <w:numPr>
        <w:numId w:val="16"/>
      </w:numPr>
      <w:tabs>
        <w:tab w:val="right" w:pos="9639"/>
      </w:tabs>
      <w:spacing w:after="360" w:line="360" w:lineRule="atLeast"/>
      <w:outlineLvl w:val="7"/>
    </w:pPr>
    <w:rPr>
      <w:rFonts w:asciiTheme="majorHAnsi" w:eastAsiaTheme="majorEastAsia" w:hAnsiTheme="majorHAnsi" w:cstheme="majorBidi"/>
      <w:b/>
      <w:color w:val="00428B" w:themeColor="text2"/>
      <w:sz w:val="36"/>
      <w:lang w:eastAsia="en-US"/>
    </w:rPr>
  </w:style>
  <w:style w:type="paragraph" w:styleId="Heading9">
    <w:name w:val="heading 9"/>
    <w:aliases w:val="Appendix Heading 1"/>
    <w:basedOn w:val="Normal"/>
    <w:next w:val="BodyText"/>
    <w:link w:val="Heading9Char"/>
    <w:semiHidden/>
    <w:qFormat/>
    <w:rsid w:val="001D6A54"/>
    <w:pPr>
      <w:keepNext/>
      <w:keepLines/>
      <w:numPr>
        <w:ilvl w:val="1"/>
        <w:numId w:val="1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C66A45"/>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9C034E"/>
    <w:pPr>
      <w:tabs>
        <w:tab w:val="center" w:pos="4320"/>
        <w:tab w:val="right" w:pos="8640"/>
      </w:tabs>
      <w:spacing w:before="120" w:line="240" w:lineRule="auto"/>
      <w:jc w:val="right"/>
    </w:pPr>
    <w:rPr>
      <w:rFonts w:eastAsia="Cambria" w:cstheme="minorBidi"/>
      <w:noProof/>
      <w:sz w:val="20"/>
      <w:lang w:eastAsia="en-US"/>
    </w:rPr>
  </w:style>
  <w:style w:type="character" w:customStyle="1" w:styleId="FooterChar">
    <w:name w:val="Footer Char"/>
    <w:basedOn w:val="DefaultParagraphFont"/>
    <w:link w:val="Footer"/>
    <w:uiPriority w:val="99"/>
    <w:rsid w:val="009C034E"/>
    <w:rPr>
      <w:rFonts w:eastAsia="Cambria" w:cstheme="minorBidi"/>
      <w:noProof/>
      <w:sz w:val="20"/>
      <w:lang w:eastAsia="en-US"/>
    </w:rPr>
  </w:style>
  <w:style w:type="numbering" w:customStyle="1" w:styleId="HangingList">
    <w:name w:val="HangingList"/>
    <w:uiPriority w:val="99"/>
    <w:rsid w:val="00F256B8"/>
    <w:pPr>
      <w:numPr>
        <w:numId w:val="7"/>
      </w:numPr>
    </w:pPr>
  </w:style>
  <w:style w:type="character" w:customStyle="1" w:styleId="Heading1Char">
    <w:name w:val="Heading 1 Char"/>
    <w:basedOn w:val="DefaultParagraphFont"/>
    <w:link w:val="Heading1"/>
    <w:rsid w:val="00484B3A"/>
    <w:rPr>
      <w:rFonts w:asciiTheme="majorHAnsi" w:eastAsiaTheme="minorEastAsia" w:hAnsiTheme="majorHAnsi" w:cstheme="majorBidi"/>
      <w:b/>
      <w:bCs/>
      <w:color w:val="00428B"/>
      <w:sz w:val="36"/>
      <w:szCs w:val="36"/>
    </w:rPr>
  </w:style>
  <w:style w:type="character" w:customStyle="1" w:styleId="Heading2Char">
    <w:name w:val="Heading 2 Char"/>
    <w:basedOn w:val="DefaultParagraphFont"/>
    <w:link w:val="Heading2"/>
    <w:rsid w:val="0086384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542CE9"/>
    <w:rPr>
      <w:rFonts w:asciiTheme="majorHAnsi" w:eastAsiaTheme="majorEastAsia" w:hAnsiTheme="majorHAnsi" w:cstheme="majorBidi"/>
      <w:b/>
      <w:bCs/>
    </w:rPr>
  </w:style>
  <w:style w:type="character" w:customStyle="1" w:styleId="Heading4Char">
    <w:name w:val="Heading 4 Char"/>
    <w:basedOn w:val="DefaultParagraphFont"/>
    <w:link w:val="Heading4"/>
    <w:rsid w:val="00834012"/>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rsid w:val="00C66A45"/>
    <w:rPr>
      <w:rFonts w:asciiTheme="majorHAnsi" w:eastAsiaTheme="majorEastAsia" w:hAnsiTheme="majorHAnsi" w:cstheme="majorBidi"/>
      <w:b/>
      <w:color w:val="00428B" w:themeColor="text2"/>
      <w:sz w:val="36"/>
      <w:lang w:eastAsia="en-US"/>
    </w:rPr>
  </w:style>
  <w:style w:type="character" w:customStyle="1" w:styleId="Heading9Char">
    <w:name w:val="Heading 9 Char"/>
    <w:aliases w:val="Appendix Heading 1 Char"/>
    <w:basedOn w:val="DefaultParagraphFont"/>
    <w:link w:val="Heading9"/>
    <w:semiHidden/>
    <w:rsid w:val="00BC75F7"/>
    <w:rPr>
      <w:rFonts w:cs="Arial"/>
      <w:b/>
      <w:szCs w:val="22"/>
      <w:lang w:eastAsia="en-US"/>
    </w:rPr>
  </w:style>
  <w:style w:type="paragraph" w:styleId="Header">
    <w:name w:val="header"/>
    <w:basedOn w:val="Normal"/>
    <w:link w:val="HeaderChar"/>
    <w:uiPriority w:val="99"/>
    <w:rsid w:val="009C034E"/>
    <w:pPr>
      <w:pBdr>
        <w:bottom w:val="single" w:sz="8" w:space="5" w:color="00428B" w:themeColor="text2"/>
      </w:pBdr>
      <w:tabs>
        <w:tab w:val="right" w:pos="9639"/>
      </w:tabs>
      <w:spacing w:after="480"/>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9C034E"/>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451D47"/>
    <w:pPr>
      <w:numPr>
        <w:numId w:val="4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451D47"/>
    <w:pPr>
      <w:numPr>
        <w:ilvl w:val="1"/>
      </w:numPr>
      <w:spacing w:before="100" w:beforeAutospacing="1"/>
    </w:pPr>
  </w:style>
  <w:style w:type="paragraph" w:styleId="ListBullet3">
    <w:name w:val="List Bullet 3"/>
    <w:basedOn w:val="ListBullet2"/>
    <w:qFormat/>
    <w:rsid w:val="000F1D52"/>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F73FC9"/>
    <w:pPr>
      <w:spacing w:before="120" w:after="120"/>
      <w:ind w:left="567"/>
    </w:pPr>
  </w:style>
  <w:style w:type="paragraph" w:styleId="ListContinue2">
    <w:name w:val="List Continue 2"/>
    <w:basedOn w:val="Normal"/>
    <w:rsid w:val="00F73FC9"/>
    <w:pPr>
      <w:spacing w:before="120" w:after="120"/>
      <w:ind w:left="1134"/>
    </w:pPr>
  </w:style>
  <w:style w:type="paragraph" w:styleId="ListContinue3">
    <w:name w:val="List Continue 3"/>
    <w:basedOn w:val="Normal"/>
    <w:rsid w:val="00F73FC9"/>
    <w:pPr>
      <w:spacing w:before="120" w:after="12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4A43DD"/>
    <w:pPr>
      <w:numPr>
        <w:numId w:val="48"/>
      </w:numPr>
      <w:tabs>
        <w:tab w:val="clear" w:pos="2268"/>
        <w:tab w:val="clear" w:pos="4536"/>
        <w:tab w:val="clear" w:pos="6804"/>
        <w:tab w:val="clear" w:pos="9638"/>
      </w:tabs>
    </w:pPr>
  </w:style>
  <w:style w:type="paragraph" w:styleId="ListNumber2">
    <w:name w:val="List Number 2"/>
    <w:basedOn w:val="ListNumber"/>
    <w:unhideWhenUsed/>
    <w:qFormat/>
    <w:rsid w:val="00742FAD"/>
    <w:pPr>
      <w:numPr>
        <w:ilvl w:val="1"/>
      </w:numPr>
    </w:pPr>
  </w:style>
  <w:style w:type="paragraph" w:styleId="ListNumber3">
    <w:name w:val="List Number 3"/>
    <w:basedOn w:val="ListNumber2"/>
    <w:unhideWhenUsed/>
    <w:qFormat/>
    <w:rsid w:val="00742FAD"/>
    <w:pPr>
      <w:numPr>
        <w:ilvl w:val="2"/>
      </w:numPr>
    </w:pPr>
  </w:style>
  <w:style w:type="paragraph" w:styleId="ListNumber4">
    <w:name w:val="List Number 4"/>
    <w:basedOn w:val="ListNumber3"/>
    <w:unhideWhenUsed/>
    <w:rsid w:val="00742FAD"/>
    <w:pPr>
      <w:numPr>
        <w:ilvl w:val="3"/>
      </w:numPr>
    </w:pPr>
  </w:style>
  <w:style w:type="paragraph" w:styleId="ListNumber5">
    <w:name w:val="List Number 5"/>
    <w:basedOn w:val="ListNumber4"/>
    <w:unhideWhenUsed/>
    <w:rsid w:val="00742FAD"/>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11"/>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C66A45"/>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semiHidden/>
    <w:rsid w:val="00F256B8"/>
  </w:style>
  <w:style w:type="paragraph" w:customStyle="1" w:styleId="Notes">
    <w:name w:val="Notes"/>
    <w:basedOn w:val="Normal"/>
    <w:next w:val="BodyText12ptAbove"/>
    <w:qFormat/>
    <w:rsid w:val="00C66A45"/>
    <w:pPr>
      <w:spacing w:before="60" w:after="120" w:line="240" w:lineRule="atLeast"/>
      <w:contextualSpacing/>
    </w:pPr>
    <w:rPr>
      <w:rFonts w:cs="Arial"/>
      <w:sz w:val="20"/>
    </w:rPr>
  </w:style>
  <w:style w:type="paragraph" w:customStyle="1" w:styleId="NotesNumbered">
    <w:name w:val="Notes Numbered"/>
    <w:basedOn w:val="Normal"/>
    <w:qFormat/>
    <w:rsid w:val="006A6789"/>
    <w:pPr>
      <w:numPr>
        <w:numId w:val="55"/>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E13F15"/>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6544FC"/>
    <w:pPr>
      <w:spacing w:before="480" w:after="360"/>
      <w:contextualSpacing/>
    </w:pPr>
    <w:rPr>
      <w:rFonts w:asciiTheme="majorHAnsi" w:eastAsiaTheme="minorEastAsia" w:hAnsiTheme="majorHAnsi"/>
      <w:b/>
      <w:color w:val="FFFFFF"/>
      <w:sz w:val="64"/>
      <w:szCs w:val="48"/>
    </w:rPr>
  </w:style>
  <w:style w:type="character" w:customStyle="1" w:styleId="TitleChar">
    <w:name w:val="Title Char"/>
    <w:basedOn w:val="DefaultParagraphFont"/>
    <w:link w:val="Title"/>
    <w:uiPriority w:val="1"/>
    <w:rsid w:val="006544FC"/>
    <w:rPr>
      <w:rFonts w:asciiTheme="majorHAnsi" w:eastAsiaTheme="minorEastAsia" w:hAnsiTheme="majorHAnsi"/>
      <w:b/>
      <w:color w:val="FFFFFF"/>
      <w:sz w:val="64"/>
      <w:szCs w:val="48"/>
    </w:rPr>
  </w:style>
  <w:style w:type="paragraph" w:styleId="Subtitle">
    <w:name w:val="Subtitle"/>
    <w:basedOn w:val="Normal"/>
    <w:next w:val="BodyText"/>
    <w:link w:val="SubtitleChar"/>
    <w:uiPriority w:val="1"/>
    <w:rsid w:val="006544FC"/>
    <w:rPr>
      <w:b/>
      <w:color w:val="FFFFFF"/>
    </w:rPr>
  </w:style>
  <w:style w:type="character" w:customStyle="1" w:styleId="SubtitleChar">
    <w:name w:val="Subtitle Char"/>
    <w:basedOn w:val="DefaultParagraphFont"/>
    <w:link w:val="Subtitle"/>
    <w:uiPriority w:val="1"/>
    <w:rsid w:val="006544FC"/>
    <w:rPr>
      <w:b/>
      <w:color w:val="FFFFFF"/>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13"/>
      </w:numPr>
    </w:pPr>
  </w:style>
  <w:style w:type="numbering" w:customStyle="1" w:styleId="TableFootnotes">
    <w:name w:val="TableFootnotes"/>
    <w:uiPriority w:val="99"/>
    <w:rsid w:val="00F256B8"/>
    <w:pPr>
      <w:numPr>
        <w:numId w:val="14"/>
      </w:numPr>
    </w:pPr>
  </w:style>
  <w:style w:type="numbering" w:customStyle="1" w:styleId="TableNumbering">
    <w:name w:val="TableNumbering"/>
    <w:uiPriority w:val="99"/>
    <w:rsid w:val="00F256B8"/>
    <w:pPr>
      <w:numPr>
        <w:numId w:val="15"/>
      </w:numPr>
    </w:pPr>
  </w:style>
  <w:style w:type="paragraph" w:styleId="TOC1">
    <w:name w:val="toc 1"/>
    <w:basedOn w:val="Normal"/>
    <w:next w:val="Normal"/>
    <w:autoRedefine/>
    <w:uiPriority w:val="39"/>
    <w:rsid w:val="00834012"/>
    <w:pPr>
      <w:tabs>
        <w:tab w:val="left" w:pos="851"/>
        <w:tab w:val="right" w:leader="dot" w:pos="9639"/>
      </w:tabs>
      <w:spacing w:before="240" w:after="120"/>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rsid w:val="00392680"/>
    <w:pPr>
      <w:tabs>
        <w:tab w:val="right" w:leader="dot" w:pos="9639"/>
      </w:tabs>
      <w:spacing w:before="120" w:after="120"/>
    </w:pPr>
    <w:rPr>
      <w:rFonts w:eastAsiaTheme="minorHAnsi" w:cstheme="minorBidi"/>
      <w:noProof/>
      <w:lang w:eastAsia="fr-CA"/>
    </w:rPr>
  </w:style>
  <w:style w:type="paragraph" w:styleId="TOC3">
    <w:name w:val="toc 3"/>
    <w:basedOn w:val="Normal"/>
    <w:next w:val="Normal"/>
    <w:autoRedefine/>
    <w:uiPriority w:val="39"/>
    <w:rsid w:val="00863840"/>
    <w:pPr>
      <w:tabs>
        <w:tab w:val="right" w:leader="dot" w:pos="9639"/>
      </w:tabs>
      <w:spacing w:before="120" w:after="120" w:line="300" w:lineRule="atLeast"/>
      <w:ind w:left="425"/>
    </w:pPr>
    <w:rPr>
      <w:rFonts w:eastAsiaTheme="minorHAnsi" w:cstheme="minorBidi"/>
      <w:noProof/>
      <w:sz w:val="22"/>
      <w:szCs w:val="18"/>
      <w:lang w:eastAsia="fr-CA"/>
    </w:rPr>
  </w:style>
  <w:style w:type="paragraph" w:styleId="TOC5">
    <w:name w:val="toc 5"/>
    <w:basedOn w:val="Normal"/>
    <w:next w:val="Normal"/>
    <w:autoRedefine/>
    <w:uiPriority w:val="39"/>
    <w:rsid w:val="009C034E"/>
    <w:pPr>
      <w:numPr>
        <w:ilvl w:val="4"/>
      </w:numPr>
      <w:tabs>
        <w:tab w:val="right" w:leader="dot" w:pos="9628"/>
      </w:tabs>
    </w:pPr>
    <w:rPr>
      <w:b/>
      <w:noProof/>
      <w:color w:val="00428B" w:themeColor="text2"/>
      <w:sz w:val="28"/>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C034E"/>
    <w:pPr>
      <w:pageBreakBefore/>
      <w:spacing w:before="1560" w:after="840"/>
    </w:pPr>
    <w:rPr>
      <w:rFonts w:asciiTheme="majorHAnsi" w:eastAsiaTheme="majorEastAsia" w:hAnsiTheme="majorHAnsi" w:cstheme="majorBidi"/>
      <w:b/>
      <w:bCs/>
      <w:color w:val="00428B" w:themeColor="text2"/>
      <w:sz w:val="36"/>
      <w:szCs w:val="28"/>
    </w:rPr>
  </w:style>
  <w:style w:type="paragraph" w:styleId="Date">
    <w:name w:val="Date"/>
    <w:basedOn w:val="Normal"/>
    <w:next w:val="Normal"/>
    <w:link w:val="DateChar"/>
    <w:rsid w:val="0077459F"/>
    <w:pPr>
      <w:spacing w:before="480" w:after="480"/>
    </w:pPr>
    <w:rPr>
      <w:noProof/>
      <w:color w:val="FFFFFF"/>
    </w:rPr>
  </w:style>
  <w:style w:type="character" w:customStyle="1" w:styleId="DateChar">
    <w:name w:val="Date Char"/>
    <w:basedOn w:val="DefaultParagraphFont"/>
    <w:link w:val="Date"/>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13555F"/>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C66A45"/>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0F1D52"/>
    <w:pPr>
      <w:numPr>
        <w:numId w:val="53"/>
      </w:numPr>
    </w:pPr>
  </w:style>
  <w:style w:type="paragraph" w:customStyle="1" w:styleId="HighlightBoxNumbering">
    <w:name w:val="Highlight Box Numbering"/>
    <w:basedOn w:val="HighlightBoxText"/>
    <w:qFormat/>
    <w:rsid w:val="000F1D52"/>
    <w:pPr>
      <w:numPr>
        <w:numId w:val="5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EB71A3"/>
    <w:pPr>
      <w:pBdr>
        <w:bottom w:val="single" w:sz="8" w:space="2" w:color="00428B" w:themeColor="text2"/>
      </w:pBdr>
      <w:spacing w:line="320" w:lineRule="exact"/>
      <w:jc w:val="left"/>
    </w:pPr>
    <w:rPr>
      <w:color w:val="00428B" w:themeColor="text2"/>
    </w:r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qFormat/>
    <w:rsid w:val="00484B3A"/>
    <w:pPr>
      <w:spacing w:before="240" w:after="240" w:line="360" w:lineRule="atLeast"/>
    </w:pPr>
    <w:rPr>
      <w:color w:val="00428B" w:themeColor="text2"/>
      <w:spacing w:val="1"/>
      <w:sz w:val="26"/>
      <w:szCs w:val="26"/>
      <w:lang w:eastAsia="en-US"/>
    </w:rPr>
  </w:style>
  <w:style w:type="paragraph" w:customStyle="1" w:styleId="SectionHeading">
    <w:name w:val="Section Heading"/>
    <w:basedOn w:val="Normal"/>
    <w:next w:val="Heading1"/>
    <w:qFormat/>
    <w:rsid w:val="00484B3A"/>
    <w:pPr>
      <w:pageBreakBefore/>
      <w:spacing w:after="360" w:line="240" w:lineRule="auto"/>
      <w:outlineLvl w:val="0"/>
    </w:pPr>
    <w:rPr>
      <w:b/>
      <w:color w:val="00428B" w:themeColor="text2"/>
      <w:sz w:val="48"/>
      <w:szCs w:val="48"/>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34"/>
    <w:qFormat/>
    <w:rsid w:val="004306AF"/>
    <w:pPr>
      <w:ind w:left="720"/>
      <w:contextualSpacing/>
    </w:pPr>
  </w:style>
  <w:style w:type="table" w:styleId="TableGridLight">
    <w:name w:val="Grid Table Light"/>
    <w:basedOn w:val="TableNormal"/>
    <w:uiPriority w:val="40"/>
    <w:rsid w:val="0039780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rsid w:val="007717D8"/>
    <w:pPr>
      <w:spacing w:line="240" w:lineRule="auto"/>
    </w:pPr>
    <w:rPr>
      <w:sz w:val="20"/>
      <w:szCs w:val="20"/>
    </w:rPr>
  </w:style>
  <w:style w:type="character" w:customStyle="1" w:styleId="FootnoteTextChar">
    <w:name w:val="Footnote Text Char"/>
    <w:basedOn w:val="DefaultParagraphFont"/>
    <w:link w:val="FootnoteText"/>
    <w:semiHidden/>
    <w:rsid w:val="007717D8"/>
    <w:rPr>
      <w:sz w:val="20"/>
      <w:szCs w:val="20"/>
    </w:rPr>
  </w:style>
  <w:style w:type="character" w:styleId="FootnoteReference">
    <w:name w:val="footnote reference"/>
    <w:basedOn w:val="DefaultParagraphFont"/>
    <w:semiHidden/>
    <w:unhideWhenUsed/>
    <w:rsid w:val="007717D8"/>
    <w:rPr>
      <w:vertAlign w:val="superscript"/>
    </w:rPr>
  </w:style>
  <w:style w:type="character" w:styleId="CommentReference">
    <w:name w:val="annotation reference"/>
    <w:basedOn w:val="DefaultParagraphFont"/>
    <w:uiPriority w:val="99"/>
    <w:semiHidden/>
    <w:unhideWhenUsed/>
    <w:rsid w:val="00280474"/>
    <w:rPr>
      <w:sz w:val="16"/>
      <w:szCs w:val="16"/>
    </w:rPr>
  </w:style>
  <w:style w:type="paragraph" w:styleId="CommentText">
    <w:name w:val="annotation text"/>
    <w:basedOn w:val="Normal"/>
    <w:link w:val="CommentTextChar"/>
    <w:uiPriority w:val="99"/>
    <w:unhideWhenUsed/>
    <w:rsid w:val="00280474"/>
    <w:pPr>
      <w:spacing w:line="240" w:lineRule="auto"/>
    </w:pPr>
    <w:rPr>
      <w:sz w:val="20"/>
      <w:szCs w:val="20"/>
    </w:rPr>
  </w:style>
  <w:style w:type="character" w:customStyle="1" w:styleId="CommentTextChar">
    <w:name w:val="Comment Text Char"/>
    <w:basedOn w:val="DefaultParagraphFont"/>
    <w:link w:val="CommentText"/>
    <w:uiPriority w:val="99"/>
    <w:rsid w:val="00280474"/>
    <w:rPr>
      <w:sz w:val="20"/>
      <w:szCs w:val="20"/>
    </w:rPr>
  </w:style>
  <w:style w:type="paragraph" w:styleId="CommentSubject">
    <w:name w:val="annotation subject"/>
    <w:basedOn w:val="CommentText"/>
    <w:next w:val="CommentText"/>
    <w:link w:val="CommentSubjectChar"/>
    <w:uiPriority w:val="99"/>
    <w:semiHidden/>
    <w:unhideWhenUsed/>
    <w:rsid w:val="00280474"/>
    <w:rPr>
      <w:b/>
      <w:bCs/>
    </w:rPr>
  </w:style>
  <w:style w:type="character" w:customStyle="1" w:styleId="CommentSubjectChar">
    <w:name w:val="Comment Subject Char"/>
    <w:basedOn w:val="CommentTextChar"/>
    <w:link w:val="CommentSubject"/>
    <w:uiPriority w:val="99"/>
    <w:semiHidden/>
    <w:rsid w:val="002804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722404">
      <w:bodyDiv w:val="1"/>
      <w:marLeft w:val="0"/>
      <w:marRight w:val="0"/>
      <w:marTop w:val="0"/>
      <w:marBottom w:val="0"/>
      <w:divBdr>
        <w:top w:val="none" w:sz="0" w:space="0" w:color="auto"/>
        <w:left w:val="none" w:sz="0" w:space="0" w:color="auto"/>
        <w:bottom w:val="none" w:sz="0" w:space="0" w:color="auto"/>
        <w:right w:val="none" w:sz="0" w:space="0" w:color="auto"/>
      </w:divBdr>
    </w:div>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632685243">
      <w:bodyDiv w:val="1"/>
      <w:marLeft w:val="0"/>
      <w:marRight w:val="0"/>
      <w:marTop w:val="0"/>
      <w:marBottom w:val="0"/>
      <w:divBdr>
        <w:top w:val="none" w:sz="0" w:space="0" w:color="auto"/>
        <w:left w:val="none" w:sz="0" w:space="0" w:color="auto"/>
        <w:bottom w:val="none" w:sz="0" w:space="0" w:color="auto"/>
        <w:right w:val="none" w:sz="0" w:space="0" w:color="auto"/>
      </w:divBdr>
    </w:div>
    <w:div w:id="1400132327">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8294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47"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glossaryDocument" Target="glossary/document.xml"/><Relationship Id="Rec449f1ddce2472c"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globalslaveryindex.org/2018/data/maps/" TargetMode="External"/><Relationship Id="rId1" Type="http://schemas.openxmlformats.org/officeDocument/2006/relationships/hyperlink" Target="https://www.globalslaveryindex.org/2018/data/ma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7B55B546804B838E8875456F41775A"/>
        <w:category>
          <w:name w:val="General"/>
          <w:gallery w:val="placeholder"/>
        </w:category>
        <w:types>
          <w:type w:val="bbPlcHdr"/>
        </w:types>
        <w:behaviors>
          <w:behavior w:val="content"/>
        </w:behaviors>
        <w:guid w:val="{4A1D2C36-5A03-4414-9773-85EDCA3E5C52}"/>
      </w:docPartPr>
      <w:docPartBody>
        <w:p w:rsidR="00C93201" w:rsidRDefault="00C93201">
          <w:pPr>
            <w:pStyle w:val="5A7B55B546804B838E8875456F41775A"/>
          </w:pPr>
          <w:r w:rsidRPr="00407CD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201"/>
    <w:rsid w:val="00005B7F"/>
    <w:rsid w:val="0002300D"/>
    <w:rsid w:val="000422FA"/>
    <w:rsid w:val="0005207E"/>
    <w:rsid w:val="001A232D"/>
    <w:rsid w:val="00257D35"/>
    <w:rsid w:val="003244AF"/>
    <w:rsid w:val="00386DCE"/>
    <w:rsid w:val="003B0911"/>
    <w:rsid w:val="004037F8"/>
    <w:rsid w:val="004548FE"/>
    <w:rsid w:val="00493548"/>
    <w:rsid w:val="00583A2A"/>
    <w:rsid w:val="005841A8"/>
    <w:rsid w:val="00695D00"/>
    <w:rsid w:val="006E46AF"/>
    <w:rsid w:val="007B0C18"/>
    <w:rsid w:val="0084301D"/>
    <w:rsid w:val="00945FF7"/>
    <w:rsid w:val="0095662C"/>
    <w:rsid w:val="009A5C95"/>
    <w:rsid w:val="009D1CD3"/>
    <w:rsid w:val="009E1A02"/>
    <w:rsid w:val="009E2827"/>
    <w:rsid w:val="00A0013D"/>
    <w:rsid w:val="00AE7EEE"/>
    <w:rsid w:val="00C774B9"/>
    <w:rsid w:val="00C93201"/>
    <w:rsid w:val="00DB5B09"/>
    <w:rsid w:val="00DD63EC"/>
    <w:rsid w:val="00DD7BD1"/>
    <w:rsid w:val="00DE44F2"/>
    <w:rsid w:val="00E47A08"/>
    <w:rsid w:val="00E6039C"/>
    <w:rsid w:val="00E80A00"/>
    <w:rsid w:val="00EE192E"/>
    <w:rsid w:val="00F571E6"/>
    <w:rsid w:val="00FA7777"/>
    <w:rsid w:val="00FD7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7B55B546804B838E8875456F41775A">
    <w:name w:val="5A7B55B546804B838E8875456F417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495d30-9572-4b39-8635-5df5f7619ef1">
      <Terms xmlns="http://schemas.microsoft.com/office/infopath/2007/PartnerControls"/>
    </lcf76f155ced4ddcb4097134ff3c332f>
    <TaxCatchAll xmlns="71d8da41-2e7d-44ec-b0ad-42e697d2b9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 D m s ! 8 0 1 9 8 9 9 7 9 . 1 < / d o c u m e n t i d >  
     < s e n d e r i d > A B O M < / s e n d e r i d >  
     < s e n d e r e m a i l > A M Y . O L I V E R @ A L L E N S . C O M . A U < / s e n d e r e m a i l >  
     < l a s t m o d i f i e d > 2 0 2 2 - 1 2 - 0 1 T 0 9 : 0 9 : 0 0 . 0 0 0 0 0 0 0 + 1 1 : 0 0 < / l a s t m o d i f i e d >  
     < d a t a b a s e > D m s < / 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6423F090C34E4492287B2515D28653" ma:contentTypeVersion="15" ma:contentTypeDescription="Create a new document." ma:contentTypeScope="" ma:versionID="f31dc8744bdc2ddad779a43ff8fbfee5">
  <xsd:schema xmlns:xsd="http://www.w3.org/2001/XMLSchema" xmlns:xs="http://www.w3.org/2001/XMLSchema" xmlns:p="http://schemas.microsoft.com/office/2006/metadata/properties" xmlns:ns2="ce495d30-9572-4b39-8635-5df5f7619ef1" xmlns:ns3="71d8da41-2e7d-44ec-b0ad-42e697d2b99d" targetNamespace="http://schemas.microsoft.com/office/2006/metadata/properties" ma:root="true" ma:fieldsID="bcd7cb6e8147c9b0b97b2a5db4f54068" ns2:_="" ns3:_="">
    <xsd:import namespace="ce495d30-9572-4b39-8635-5df5f7619ef1"/>
    <xsd:import namespace="71d8da41-2e7d-44ec-b0ad-42e697d2b9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95d30-9572-4b39-8635-5df5f7619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d8da41-2e7d-44ec-b0ad-42e697d2b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248d5b-be84-4eff-8c52-62ce279af114}" ma:internalName="TaxCatchAll" ma:showField="CatchAllData" ma:web="71d8da41-2e7d-44ec-b0ad-42e697d2b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99584-55D3-4D72-8D0B-A93BF3769D58}">
  <ds:schemaRefs>
    <ds:schemaRef ds:uri="http://purl.org/dc/elements/1.1/"/>
    <ds:schemaRef ds:uri="http://schemas.microsoft.com/office/2006/metadata/properties"/>
    <ds:schemaRef ds:uri="http://purl.org/dc/terms/"/>
    <ds:schemaRef ds:uri="ce495d30-9572-4b39-8635-5df5f7619ef1"/>
    <ds:schemaRef ds:uri="http://schemas.microsoft.com/office/2006/documentManagement/types"/>
    <ds:schemaRef ds:uri="http://schemas.microsoft.com/office/infopath/2007/PartnerControls"/>
    <ds:schemaRef ds:uri="http://schemas.openxmlformats.org/package/2006/metadata/core-properties"/>
    <ds:schemaRef ds:uri="71d8da41-2e7d-44ec-b0ad-42e697d2b99d"/>
    <ds:schemaRef ds:uri="http://www.w3.org/XML/1998/namespace"/>
    <ds:schemaRef ds:uri="http://purl.org/dc/dcmitype/"/>
  </ds:schemaRefs>
</ds:datastoreItem>
</file>

<file path=customXml/itemProps2.xml><?xml version="1.0" encoding="utf-8"?>
<ds:datastoreItem xmlns:ds="http://schemas.openxmlformats.org/officeDocument/2006/customXml" ds:itemID="{3903E957-D820-4FC2-8488-059A0340385F}">
  <ds:schemaRefs>
    <ds:schemaRef ds:uri="http://schemas.microsoft.com/sharepoint/v3/contenttype/forms"/>
  </ds:schemaRefs>
</ds:datastoreItem>
</file>

<file path=customXml/itemProps3.xml><?xml version="1.0" encoding="utf-8"?>
<ds:datastoreItem xmlns:ds="http://schemas.openxmlformats.org/officeDocument/2006/customXml" ds:itemID="{B415FE29-CF95-49AA-8757-B687BFAE81B7}">
  <ds:schemaRefs>
    <ds:schemaRef ds:uri="http://www.imanage.com/work/xmlschema"/>
  </ds:schemaRefs>
</ds:datastoreItem>
</file>

<file path=customXml/itemProps4.xml><?xml version="1.0" encoding="utf-8"?>
<ds:datastoreItem xmlns:ds="http://schemas.openxmlformats.org/officeDocument/2006/customXml" ds:itemID="{1CBC87B4-A049-41AC-A2E1-0CD6B40E7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95d30-9572-4b39-8635-5df5f7619ef1"/>
    <ds:schemaRef ds:uri="71d8da41-2e7d-44ec-b0ad-42e697d2b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A9216B-06E0-44CF-A173-D54BD4FB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4700</Words>
  <Characters>28182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Modern Slavery Statement 2022</vt:lpstr>
    </vt:vector>
  </TitlesOfParts>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Slavery Statement 2022</dc:title>
  <dc:subject/>
  <dc:creator>Erika Deery</dc:creator>
  <cp:keywords/>
  <dc:description/>
  <cp:lastModifiedBy>Erika Deery</cp:lastModifiedBy>
  <cp:revision>2</cp:revision>
  <dcterms:created xsi:type="dcterms:W3CDTF">2024-01-11T03:28:00Z</dcterms:created>
  <dcterms:modified xsi:type="dcterms:W3CDTF">2024-01-11T03:28:00Z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DocFooter">
    <vt:lpwstr>ABOM 801989979v1 121128472</vt:lpwstr>
  </property>
  <property fmtid="{D5CDD505-2E9C-101B-9397-08002B2CF9AE}" pid="3" name="iManageDocNum">
    <vt:lpwstr>801989979</vt:lpwstr>
  </property>
  <property fmtid="{D5CDD505-2E9C-101B-9397-08002B2CF9AE}" pid="4" name="iManageAuthorID">
    <vt:lpwstr>ABOM</vt:lpwstr>
  </property>
  <property fmtid="{D5CDD505-2E9C-101B-9397-08002B2CF9AE}" pid="5" name="iManageVersion">
    <vt:lpwstr>1</vt:lpwstr>
  </property>
  <property fmtid="{D5CDD505-2E9C-101B-9397-08002B2CF9AE}" pid="6" name="iManageFileName">
    <vt:lpwstr>Review of MSS FY22 (3rd review round - ABOM comments)</vt:lpwstr>
  </property>
  <property fmtid="{D5CDD505-2E9C-101B-9397-08002B2CF9AE}" pid="7" name="iManageMatterNumber">
    <vt:lpwstr>121128472</vt:lpwstr>
  </property>
  <property fmtid="{D5CDD505-2E9C-101B-9397-08002B2CF9AE}" pid="8" name="iManageDocumentID">
    <vt:lpwstr>Dms!801989979.1</vt:lpwstr>
  </property>
  <property fmtid="{D5CDD505-2E9C-101B-9397-08002B2CF9AE}" pid="9" name="iManageIsCheckedOut">
    <vt:lpwstr>-1</vt:lpwstr>
  </property>
  <property fmtid="{D5CDD505-2E9C-101B-9397-08002B2CF9AE}" pid="10" name="MSIP_Label_8d1a0ea4-6344-45fe-bd17-9bfc2ab6afb4_Enabled">
    <vt:lpwstr>true</vt:lpwstr>
  </property>
  <property fmtid="{D5CDD505-2E9C-101B-9397-08002B2CF9AE}" pid="11" name="MSIP_Label_8d1a0ea4-6344-45fe-bd17-9bfc2ab6afb4_SetDate">
    <vt:lpwstr>2024-01-11T03:28:18Z</vt:lpwstr>
  </property>
  <property fmtid="{D5CDD505-2E9C-101B-9397-08002B2CF9AE}" pid="12" name="MSIP_Label_8d1a0ea4-6344-45fe-bd17-9bfc2ab6afb4_Method">
    <vt:lpwstr>Standard</vt:lpwstr>
  </property>
  <property fmtid="{D5CDD505-2E9C-101B-9397-08002B2CF9AE}" pid="13" name="MSIP_Label_8d1a0ea4-6344-45fe-bd17-9bfc2ab6afb4_Name">
    <vt:lpwstr>OFFICIAL</vt:lpwstr>
  </property>
  <property fmtid="{D5CDD505-2E9C-101B-9397-08002B2CF9AE}" pid="14" name="MSIP_Label_8d1a0ea4-6344-45fe-bd17-9bfc2ab6afb4_SiteId">
    <vt:lpwstr>fe26127b-78ee-42c7-803e-4d67c0488cf9</vt:lpwstr>
  </property>
  <property fmtid="{D5CDD505-2E9C-101B-9397-08002B2CF9AE}" pid="15" name="MSIP_Label_8d1a0ea4-6344-45fe-bd17-9bfc2ab6afb4_ActionId">
    <vt:lpwstr>4adba84d-8099-4428-8f66-597b081c1d08</vt:lpwstr>
  </property>
  <property fmtid="{D5CDD505-2E9C-101B-9397-08002B2CF9AE}" pid="16" name="MSIP_Label_8d1a0ea4-6344-45fe-bd17-9bfc2ab6afb4_ContentBits">
    <vt:lpwstr>1</vt:lpwstr>
  </property>
</Properties>
</file>